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AB" w:rsidRPr="008C33C9" w:rsidRDefault="00A63AAB" w:rsidP="00A63AAB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A63AAB" w:rsidRPr="008C33C9" w:rsidRDefault="00A63AAB" w:rsidP="00A63AAB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AAB" w:rsidRPr="008C33C9" w:rsidRDefault="00A63AAB" w:rsidP="00A63AAB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C33C9">
        <w:rPr>
          <w:rFonts w:ascii="Times New Roman" w:hAnsi="Times New Roman" w:cs="Times New Roman"/>
          <w:sz w:val="28"/>
          <w:szCs w:val="28"/>
        </w:rPr>
        <w:t xml:space="preserve">раевое государственное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</w:p>
    <w:p w:rsidR="00A63AAB" w:rsidRPr="008C33C9" w:rsidRDefault="00A63AAB" w:rsidP="00A63AAB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A63AAB" w:rsidRPr="008C33C9" w:rsidRDefault="00A63AAB" w:rsidP="00A63A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Емельяновский дорожно-строительный техникум</w:t>
      </w:r>
      <w:r w:rsidRPr="008C33C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63AAB" w:rsidRPr="008C33C9" w:rsidRDefault="00A63AAB" w:rsidP="00A63A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</w:p>
    <w:p w:rsidR="00A63AAB" w:rsidRPr="008C33C9" w:rsidRDefault="00A63AAB" w:rsidP="00A63AAB">
      <w:pPr>
        <w:suppressLineNumber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AAB" w:rsidRPr="008C33C9" w:rsidRDefault="00A63AAB" w:rsidP="00A63AAB">
      <w:pPr>
        <w:suppressLineNumber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A63AAB" w:rsidRPr="008C33C9" w:rsidTr="00CE3311">
        <w:tc>
          <w:tcPr>
            <w:tcW w:w="4785" w:type="dxa"/>
          </w:tcPr>
          <w:p w:rsidR="00A63AAB" w:rsidRPr="001C6754" w:rsidRDefault="00A63AAB" w:rsidP="00CE3311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3AAB" w:rsidRPr="001C6754" w:rsidRDefault="00A63AAB" w:rsidP="00CE3311">
            <w:pPr>
              <w:suppressLineNumber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3AAB" w:rsidRPr="00726D85" w:rsidRDefault="00A63AAB" w:rsidP="00A63AAB">
      <w:pPr>
        <w:suppressLineNumbers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3AAB" w:rsidRPr="002C7734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ФОНД</w:t>
      </w:r>
    </w:p>
    <w:p w:rsidR="00A63AAB" w:rsidRPr="002C7734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ОЦЕНОЧНЫХ СРЕДСТВ</w:t>
      </w:r>
    </w:p>
    <w:p w:rsidR="00A63AAB" w:rsidRPr="008C33C9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AAB" w:rsidRPr="008C33C9" w:rsidRDefault="00A63AAB" w:rsidP="00A63AAB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8C33C9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</w:t>
      </w:r>
    </w:p>
    <w:p w:rsidR="00A63AAB" w:rsidRPr="00726D85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Pr="003B298A" w:rsidRDefault="007F33B8" w:rsidP="00A63AAB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3B298A">
        <w:rPr>
          <w:rFonts w:ascii="Times New Roman" w:hAnsi="Times New Roman" w:cs="Times New Roman"/>
          <w:sz w:val="24"/>
          <w:szCs w:val="24"/>
        </w:rPr>
        <w:t>________</w:t>
      </w:r>
      <w:r w:rsidRPr="003B298A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023E07" w:rsidRPr="003B298A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DB3FB9" w:rsidRPr="003B298A">
        <w:rPr>
          <w:rFonts w:ascii="Times New Roman" w:hAnsi="Times New Roman" w:cs="Times New Roman"/>
          <w:sz w:val="24"/>
          <w:szCs w:val="24"/>
          <w:u w:val="single"/>
        </w:rPr>
        <w:t>атематика»</w:t>
      </w:r>
      <w:r w:rsidRPr="003B298A">
        <w:rPr>
          <w:rFonts w:ascii="Times New Roman" w:hAnsi="Times New Roman" w:cs="Times New Roman"/>
          <w:sz w:val="24"/>
          <w:szCs w:val="24"/>
        </w:rPr>
        <w:t>______________</w:t>
      </w:r>
    </w:p>
    <w:p w:rsidR="00A63AAB" w:rsidRPr="00C25227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25227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A63AAB" w:rsidRPr="00C25227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98A" w:rsidRPr="003B298A" w:rsidRDefault="00D57EEF" w:rsidP="003B2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 w:rsidR="003B298A" w:rsidRPr="003B298A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3B298A" w:rsidRPr="003B298A">
        <w:rPr>
          <w:rFonts w:ascii="Times New Roman" w:eastAsia="Times New Roman" w:hAnsi="Times New Roman" w:cs="Times New Roman"/>
          <w:sz w:val="24"/>
          <w:szCs w:val="24"/>
          <w:u w:val="single"/>
        </w:rPr>
        <w:t>15.01.09 Машинист лесозаготовительных и трелевочных машин</w:t>
      </w:r>
    </w:p>
    <w:p w:rsidR="00D57EEF" w:rsidRDefault="003B298A" w:rsidP="003B2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57EEF">
        <w:rPr>
          <w:rFonts w:ascii="Times New Roman" w:hAnsi="Times New Roman" w:cs="Times New Roman"/>
          <w:sz w:val="24"/>
          <w:szCs w:val="24"/>
          <w:vertAlign w:val="superscript"/>
        </w:rPr>
        <w:t xml:space="preserve"> направления подготовки)</w:t>
      </w:r>
    </w:p>
    <w:p w:rsidR="00A63AAB" w:rsidRPr="00C25227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AAB" w:rsidRPr="00C25227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98A">
        <w:rPr>
          <w:rFonts w:ascii="Times New Roman" w:hAnsi="Times New Roman" w:cs="Times New Roman"/>
          <w:sz w:val="24"/>
          <w:szCs w:val="24"/>
        </w:rPr>
        <w:t>_______________</w:t>
      </w:r>
      <w:r w:rsidRPr="003B298A">
        <w:rPr>
          <w:rFonts w:ascii="Times New Roman" w:hAnsi="Times New Roman" w:cs="Times New Roman"/>
          <w:sz w:val="24"/>
          <w:szCs w:val="24"/>
          <w:u w:val="single"/>
        </w:rPr>
        <w:t>базовый</w:t>
      </w:r>
      <w:r w:rsidRPr="00C25227">
        <w:rPr>
          <w:rFonts w:ascii="Times New Roman" w:hAnsi="Times New Roman" w:cs="Times New Roman"/>
          <w:sz w:val="28"/>
          <w:szCs w:val="28"/>
        </w:rPr>
        <w:t>___________</w:t>
      </w:r>
    </w:p>
    <w:p w:rsidR="00A63AAB" w:rsidRPr="00C25227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25227">
        <w:rPr>
          <w:rFonts w:ascii="Times New Roman" w:hAnsi="Times New Roman" w:cs="Times New Roman"/>
          <w:sz w:val="28"/>
          <w:szCs w:val="28"/>
          <w:vertAlign w:val="superscript"/>
        </w:rPr>
        <w:t>(уровень подготовки)</w:t>
      </w:r>
    </w:p>
    <w:p w:rsidR="00A63AAB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A63AAB" w:rsidRPr="001211D9" w:rsidTr="00CE3311">
        <w:tc>
          <w:tcPr>
            <w:tcW w:w="4785" w:type="dxa"/>
          </w:tcPr>
          <w:p w:rsidR="00FD339E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на заседании </w:t>
            </w:r>
          </w:p>
          <w:p w:rsidR="00A63AAB" w:rsidRPr="001C6754" w:rsidRDefault="00C25227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 общеобразовательного цикла</w:t>
            </w:r>
          </w:p>
          <w:p w:rsidR="00A63AAB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A63AAB" w:rsidRPr="001C6754" w:rsidRDefault="003B298A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«___»__________2020</w:t>
            </w:r>
            <w:r w:rsidR="00A63AAB"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 г., </w:t>
            </w:r>
          </w:p>
          <w:p w:rsidR="00A63AAB" w:rsidRPr="001C675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C25227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</w:p>
          <w:p w:rsidR="00A63AAB" w:rsidRPr="001C675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____________/_______</w:t>
            </w:r>
            <w:r w:rsidR="00C25227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  <w:p w:rsidR="00A63AAB" w:rsidRPr="001C675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</w:t>
            </w:r>
            <w:proofErr w:type="gramStart"/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)</w:t>
            </w:r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И</w:t>
            </w:r>
            <w:proofErr w:type="gramEnd"/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.О.Фамилия</w:t>
            </w:r>
          </w:p>
        </w:tc>
        <w:tc>
          <w:tcPr>
            <w:tcW w:w="4786" w:type="dxa"/>
          </w:tcPr>
          <w:p w:rsidR="00A63AAB" w:rsidRPr="001C675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3AAB" w:rsidRPr="00726D85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5227" w:rsidRDefault="00C25227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Pr="00726D85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3AAB" w:rsidRPr="00C25227" w:rsidRDefault="00C25227" w:rsidP="00526A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р.п. </w:t>
      </w:r>
      <w:proofErr w:type="spellStart"/>
      <w:r w:rsidR="00A63AAB" w:rsidRPr="00C25227">
        <w:rPr>
          <w:rFonts w:ascii="Times New Roman" w:hAnsi="Times New Roman" w:cs="Times New Roman"/>
          <w:bCs/>
          <w:sz w:val="28"/>
          <w:szCs w:val="28"/>
        </w:rPr>
        <w:t>Козулька</w:t>
      </w:r>
      <w:proofErr w:type="spellEnd"/>
      <w:r w:rsidR="00526A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298A">
        <w:rPr>
          <w:rFonts w:ascii="Times New Roman" w:hAnsi="Times New Roman" w:cs="Times New Roman"/>
          <w:bCs/>
          <w:sz w:val="28"/>
          <w:szCs w:val="28"/>
        </w:rPr>
        <w:t>2020</w:t>
      </w:r>
      <w:r w:rsidR="00A63AAB" w:rsidRPr="00C25227">
        <w:rPr>
          <w:rFonts w:ascii="Times New Roman" w:hAnsi="Times New Roman" w:cs="Times New Roman"/>
          <w:bCs/>
          <w:sz w:val="28"/>
          <w:szCs w:val="28"/>
        </w:rPr>
        <w:t>г</w:t>
      </w:r>
    </w:p>
    <w:p w:rsidR="00FD339E" w:rsidRDefault="00FD339E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339E" w:rsidRPr="00DB2DC5" w:rsidRDefault="00FD339E" w:rsidP="00DB2DC5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0E84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="00D57EEF">
        <w:rPr>
          <w:rFonts w:ascii="Times New Roman" w:hAnsi="Times New Roman" w:cs="Times New Roman"/>
          <w:sz w:val="28"/>
          <w:szCs w:val="28"/>
        </w:rPr>
        <w:t xml:space="preserve"> </w:t>
      </w:r>
      <w:r w:rsidR="003B298A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профессии СПО </w:t>
      </w:r>
      <w:r w:rsidR="003B298A" w:rsidRPr="00650E55">
        <w:rPr>
          <w:rFonts w:ascii="Times New Roman" w:hAnsi="Times New Roman"/>
          <w:sz w:val="28"/>
          <w:szCs w:val="28"/>
          <w:u w:val="single"/>
        </w:rPr>
        <w:t>15.01.09 Машинист лесозаготовительных и трелевочных машин</w:t>
      </w:r>
      <w:r w:rsidR="003B298A">
        <w:rPr>
          <w:rFonts w:ascii="Times New Roman" w:hAnsi="Times New Roman"/>
          <w:sz w:val="28"/>
          <w:szCs w:val="28"/>
          <w:u w:val="single"/>
        </w:rPr>
        <w:t xml:space="preserve">            </w:t>
      </w:r>
      <w:r w:rsidR="00D57EEF" w:rsidRPr="00B2362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20E84">
        <w:rPr>
          <w:rFonts w:ascii="Times New Roman" w:hAnsi="Times New Roman" w:cs="Times New Roman"/>
          <w:sz w:val="28"/>
          <w:szCs w:val="28"/>
        </w:rPr>
        <w:t>по учебной дисциплине</w:t>
      </w:r>
      <w:r w:rsidR="00CB6714">
        <w:rPr>
          <w:rFonts w:ascii="Times New Roman" w:hAnsi="Times New Roman" w:cs="Times New Roman"/>
          <w:sz w:val="28"/>
          <w:szCs w:val="28"/>
        </w:rPr>
        <w:t xml:space="preserve">  </w:t>
      </w:r>
      <w:r w:rsidR="00B8029B" w:rsidRPr="00D1620D">
        <w:rPr>
          <w:i/>
          <w:sz w:val="28"/>
          <w:szCs w:val="28"/>
          <w:u w:val="single"/>
        </w:rPr>
        <w:t>математика</w:t>
      </w:r>
    </w:p>
    <w:p w:rsidR="00FD339E" w:rsidRPr="00D1620D" w:rsidRDefault="00FD339E" w:rsidP="00FD33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</w:p>
    <w:p w:rsidR="00FD339E" w:rsidRPr="00D1620D" w:rsidRDefault="00FD339E" w:rsidP="00FD33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 w:rsidRPr="00D1620D">
        <w:rPr>
          <w:sz w:val="28"/>
          <w:szCs w:val="28"/>
        </w:rPr>
        <w:t xml:space="preserve">Составители: </w:t>
      </w:r>
    </w:p>
    <w:p w:rsidR="00FD339E" w:rsidRPr="00D1620D" w:rsidRDefault="00FD339E" w:rsidP="00FD339E">
      <w:pPr>
        <w:shd w:val="clear" w:color="auto" w:fill="FFFFFF"/>
        <w:tabs>
          <w:tab w:val="left" w:pos="1134"/>
        </w:tabs>
        <w:spacing w:line="360" w:lineRule="auto"/>
        <w:rPr>
          <w:sz w:val="26"/>
          <w:szCs w:val="26"/>
        </w:rPr>
      </w:pPr>
      <w:r w:rsidRPr="00D1620D">
        <w:rPr>
          <w:sz w:val="28"/>
          <w:szCs w:val="28"/>
        </w:rPr>
        <w:t>___________</w:t>
      </w:r>
      <w:r w:rsidR="00B8029B" w:rsidRPr="00D1620D">
        <w:rPr>
          <w:i/>
          <w:sz w:val="28"/>
          <w:szCs w:val="28"/>
          <w:u w:val="single"/>
        </w:rPr>
        <w:t>Зиневич Л.С.  преподаватель математики</w:t>
      </w:r>
      <w:r w:rsidRPr="00D1620D">
        <w:rPr>
          <w:sz w:val="28"/>
          <w:szCs w:val="28"/>
        </w:rPr>
        <w:t>___________</w:t>
      </w:r>
    </w:p>
    <w:p w:rsidR="00FD339E" w:rsidRPr="00D1620D" w:rsidRDefault="00FD339E" w:rsidP="00FD339E">
      <w:pPr>
        <w:shd w:val="clear" w:color="auto" w:fill="FFFFFF"/>
        <w:tabs>
          <w:tab w:val="left" w:pos="1134"/>
        </w:tabs>
        <w:spacing w:line="360" w:lineRule="auto"/>
        <w:jc w:val="center"/>
      </w:pPr>
      <w:r w:rsidRPr="00D1620D">
        <w:t>(Ф.И.О., должность)</w:t>
      </w:r>
    </w:p>
    <w:p w:rsidR="00FD339E" w:rsidRDefault="00FD339E" w:rsidP="00FD339E">
      <w:pPr>
        <w:shd w:val="clear" w:color="auto" w:fill="FFFFFF"/>
        <w:tabs>
          <w:tab w:val="left" w:pos="1134"/>
        </w:tabs>
        <w:spacing w:line="360" w:lineRule="auto"/>
        <w:rPr>
          <w:sz w:val="28"/>
          <w:szCs w:val="28"/>
        </w:rPr>
      </w:pPr>
    </w:p>
    <w:p w:rsidR="00FD339E" w:rsidRPr="001211D9" w:rsidRDefault="00FD339E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AB" w:rsidRDefault="00A63AAB" w:rsidP="00A63AAB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FD339E" w:rsidRDefault="00FD339E" w:rsidP="00A63AA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FD339E" w:rsidSect="00C2522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63AAB" w:rsidRPr="00EE61DC" w:rsidRDefault="00A63AAB" w:rsidP="00A63AA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63AAB" w:rsidRPr="00EE61DC" w:rsidRDefault="00A63AAB" w:rsidP="00A6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A63AAB" w:rsidRPr="00EE61DC" w:rsidTr="00CE3311">
        <w:tc>
          <w:tcPr>
            <w:tcW w:w="8388" w:type="dxa"/>
          </w:tcPr>
          <w:p w:rsidR="00A63AAB" w:rsidRPr="00EE61DC" w:rsidRDefault="00A63AAB" w:rsidP="00CE3311">
            <w:pPr>
              <w:pStyle w:val="1"/>
              <w:ind w:left="284" w:firstLine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A63AAB" w:rsidRPr="00EE61DC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63AAB" w:rsidRPr="00EE61DC" w:rsidTr="00CE3311">
        <w:tc>
          <w:tcPr>
            <w:tcW w:w="8388" w:type="dxa"/>
          </w:tcPr>
          <w:p w:rsidR="00A63AAB" w:rsidRPr="00EE61DC" w:rsidRDefault="00A63AAB" w:rsidP="00A63AAB">
            <w:pPr>
              <w:pStyle w:val="1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Общие положения</w:t>
            </w:r>
          </w:p>
          <w:p w:rsidR="00A63AAB" w:rsidRPr="00EE61DC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A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3AAB" w:rsidRPr="00EE61DC" w:rsidTr="00CE3311">
        <w:tc>
          <w:tcPr>
            <w:tcW w:w="8388" w:type="dxa"/>
          </w:tcPr>
          <w:p w:rsidR="00A63AAB" w:rsidRPr="00EE61DC" w:rsidRDefault="00A63AAB" w:rsidP="00A63AAB">
            <w:pPr>
              <w:pStyle w:val="1"/>
              <w:numPr>
                <w:ilvl w:val="0"/>
                <w:numId w:val="1"/>
              </w:num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A63AAB" w:rsidRPr="00400A25" w:rsidRDefault="0001287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3AAB" w:rsidRPr="00EE61DC" w:rsidTr="00CE3311">
        <w:tc>
          <w:tcPr>
            <w:tcW w:w="8388" w:type="dxa"/>
          </w:tcPr>
          <w:p w:rsidR="00A63AAB" w:rsidRPr="00EE61DC" w:rsidRDefault="00A63AAB" w:rsidP="00CE3311">
            <w:pPr>
              <w:pStyle w:val="1"/>
              <w:ind w:left="644" w:firstLine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Таблица 1 – Оценочные средства</w:t>
            </w:r>
          </w:p>
        </w:tc>
        <w:tc>
          <w:tcPr>
            <w:tcW w:w="1183" w:type="dxa"/>
          </w:tcPr>
          <w:p w:rsidR="00A63AAB" w:rsidRPr="00400A25" w:rsidRDefault="0001287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3AAB" w:rsidRPr="00EE61DC" w:rsidTr="00CE3311">
        <w:tc>
          <w:tcPr>
            <w:tcW w:w="8388" w:type="dxa"/>
          </w:tcPr>
          <w:p w:rsidR="00A63AAB" w:rsidRDefault="00A63AAB" w:rsidP="00CE3311">
            <w:pPr>
              <w:pStyle w:val="1"/>
              <w:spacing w:after="240"/>
              <w:ind w:left="644" w:firstLine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:rsidR="00A63AAB" w:rsidRPr="00400A25" w:rsidRDefault="0001287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63AAB" w:rsidRPr="00EE61DC" w:rsidTr="00CE3311">
        <w:trPr>
          <w:trHeight w:val="670"/>
        </w:trPr>
        <w:tc>
          <w:tcPr>
            <w:tcW w:w="8388" w:type="dxa"/>
          </w:tcPr>
          <w:p w:rsidR="00A63AAB" w:rsidRPr="00EE61DC" w:rsidRDefault="00A63AAB" w:rsidP="00A63AAB">
            <w:pPr>
              <w:pStyle w:val="1"/>
              <w:numPr>
                <w:ilvl w:val="0"/>
                <w:numId w:val="1"/>
              </w:numPr>
              <w:spacing w:after="24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контрольно-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 средства текущего контроля</w:t>
            </w:r>
          </w:p>
          <w:p w:rsidR="00A63AAB" w:rsidRPr="00EE61DC" w:rsidRDefault="00A63AAB" w:rsidP="00CE3311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и лабораторные 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A63AAB" w:rsidRPr="00EE61DC" w:rsidRDefault="00A63AAB" w:rsidP="00CE3311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те</w:t>
            </w:r>
            <w:r w:rsidR="00387149">
              <w:rPr>
                <w:rFonts w:ascii="Times New Roman" w:hAnsi="Times New Roman" w:cs="Times New Roman"/>
                <w:caps/>
                <w:sz w:val="28"/>
                <w:szCs w:val="28"/>
              </w:rPr>
              <w:t>к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стовые задания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A63AAB" w:rsidRPr="00EE61DC" w:rsidRDefault="00A63AAB" w:rsidP="00CE3311">
            <w:pPr>
              <w:spacing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Вопросы для текущего контроля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A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4E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AAB" w:rsidRPr="00EE61DC" w:rsidTr="00CE3311">
        <w:tc>
          <w:tcPr>
            <w:tcW w:w="8388" w:type="dxa"/>
          </w:tcPr>
          <w:p w:rsidR="00A63AAB" w:rsidRPr="00EE61DC" w:rsidRDefault="00A63AAB" w:rsidP="00A63AAB">
            <w:pPr>
              <w:pStyle w:val="1"/>
              <w:numPr>
                <w:ilvl w:val="0"/>
                <w:numId w:val="1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контрольно-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 средства внеаудиторной самостоятельной работы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A63AAB" w:rsidRPr="00EE61DC" w:rsidRDefault="00A63AAB" w:rsidP="00CE3311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A63AAB" w:rsidRPr="00400A25" w:rsidRDefault="00C84E00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63AAB" w:rsidRPr="00EE61DC" w:rsidTr="00CE3311">
        <w:tc>
          <w:tcPr>
            <w:tcW w:w="8388" w:type="dxa"/>
          </w:tcPr>
          <w:p w:rsidR="00A63AAB" w:rsidRPr="00EE61DC" w:rsidRDefault="00A63AAB" w:rsidP="00CE3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3" w:type="dxa"/>
          </w:tcPr>
          <w:p w:rsidR="00A63AAB" w:rsidRPr="00400A25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AAB" w:rsidRPr="00EE61DC" w:rsidTr="00CE3311">
        <w:tc>
          <w:tcPr>
            <w:tcW w:w="8388" w:type="dxa"/>
          </w:tcPr>
          <w:p w:rsidR="009C1529" w:rsidRPr="009C1529" w:rsidRDefault="009C1529" w:rsidP="009C1529">
            <w:pPr>
              <w:pStyle w:val="a3"/>
              <w:numPr>
                <w:ilvl w:val="0"/>
                <w:numId w:val="1"/>
              </w:numPr>
              <w:rPr>
                <w:rFonts w:ascii="Times New Roman" w:eastAsia="Calibri" w:hAnsi="Times New Roman"/>
                <w:caps/>
                <w:sz w:val="28"/>
                <w:szCs w:val="28"/>
              </w:rPr>
            </w:pPr>
            <w:r w:rsidRPr="009C1529">
              <w:rPr>
                <w:rFonts w:ascii="Times New Roman" w:eastAsia="Calibri" w:hAnsi="Times New Roman"/>
                <w:caps/>
                <w:sz w:val="28"/>
                <w:szCs w:val="28"/>
              </w:rPr>
              <w:t>КО</w:t>
            </w:r>
            <w:r>
              <w:rPr>
                <w:rFonts w:ascii="Times New Roman" w:eastAsia="Calibri" w:hAnsi="Times New Roman"/>
                <w:caps/>
                <w:sz w:val="28"/>
                <w:szCs w:val="28"/>
              </w:rPr>
              <w:t xml:space="preserve">НТРОЛЬНО-ОЦЕНОЧНЫЕ СРЕДСТВА промежуточной аттестации </w:t>
            </w:r>
            <w:r w:rsidRPr="009C1529">
              <w:rPr>
                <w:rFonts w:ascii="Times New Roman" w:eastAsia="Calibri" w:hAnsi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A63AAB" w:rsidRPr="00EE61DC" w:rsidRDefault="009C1529" w:rsidP="009C1529">
            <w:pPr>
              <w:pStyle w:val="1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Список литературы</w:t>
            </w:r>
          </w:p>
        </w:tc>
        <w:tc>
          <w:tcPr>
            <w:tcW w:w="1183" w:type="dxa"/>
          </w:tcPr>
          <w:p w:rsidR="00A63AAB" w:rsidRDefault="005B44F0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9C1529" w:rsidRDefault="009C152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529" w:rsidRDefault="009C152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529" w:rsidRDefault="009C1529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529" w:rsidRPr="00400A25" w:rsidRDefault="005B44F0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A63AAB" w:rsidRPr="00EE61DC" w:rsidRDefault="00A63AAB" w:rsidP="00A6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A63AAB" w:rsidRPr="00A20A8B" w:rsidRDefault="00A63AAB" w:rsidP="00A63A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A63AAB" w:rsidRDefault="00A63AAB" w:rsidP="00A63A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A63AAB" w:rsidRDefault="00A63AAB" w:rsidP="00A63A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A63AAB" w:rsidRDefault="00A63AAB" w:rsidP="00A63AAB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A63AAB" w:rsidRDefault="00A63AAB" w:rsidP="00A63AAB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A63AAB" w:rsidRDefault="00A63AAB" w:rsidP="00A63AA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63AAB" w:rsidRDefault="00A63AAB" w:rsidP="00A63AA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87149" w:rsidRDefault="00387149" w:rsidP="00885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3AAB" w:rsidRDefault="00A63AAB" w:rsidP="00A63AAB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1. Общие положения</w:t>
      </w:r>
    </w:p>
    <w:p w:rsidR="00FD339E" w:rsidRPr="008858B3" w:rsidRDefault="00CB49AE" w:rsidP="008858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9AE">
        <w:rPr>
          <w:rFonts w:ascii="Times New Roman" w:eastAsia="Times New Roman" w:hAnsi="Times New Roman" w:cs="Times New Roman"/>
          <w:sz w:val="28"/>
          <w:szCs w:val="28"/>
        </w:rPr>
        <w:t xml:space="preserve"> «Математика» является фундаментальной общеобразовательной дисциплиной со сложившимся устойчивым содержанием и общими требованиями к подготовке обучающихся. Реализация общих целей изучения математики традиционно формируется в четырех направлениях – общее представление об идеях и методах математики, интеллектуальное развитие (овладение необходимыми конкретными знаниями и умениями), и воспитательное воздействие.</w:t>
      </w: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Форма промежуточной аттестации по учебной дисцип</w:t>
      </w:r>
      <w:r w:rsidR="004C24D8">
        <w:rPr>
          <w:rFonts w:ascii="Times New Roman" w:hAnsi="Times New Roman" w:cs="Times New Roman"/>
          <w:sz w:val="28"/>
          <w:szCs w:val="28"/>
        </w:rPr>
        <w:t>лине – экзамен</w:t>
      </w:r>
      <w:r w:rsidR="00504C81">
        <w:rPr>
          <w:rFonts w:ascii="Times New Roman" w:hAnsi="Times New Roman" w:cs="Times New Roman"/>
          <w:sz w:val="28"/>
          <w:szCs w:val="28"/>
        </w:rPr>
        <w:t>.</w:t>
      </w:r>
    </w:p>
    <w:p w:rsidR="00A63AAB" w:rsidRDefault="00E54A1A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Итогом экзамена является</w:t>
      </w:r>
      <w:r w:rsidR="00A63AAB" w:rsidRPr="00EB0407">
        <w:rPr>
          <w:rFonts w:ascii="Times New Roman" w:hAnsi="Times New Roman" w:cs="Times New Roman"/>
          <w:sz w:val="28"/>
          <w:szCs w:val="28"/>
        </w:rPr>
        <w:t xml:space="preserve"> качественная оценка в баллах </w:t>
      </w:r>
      <w:r w:rsidR="00504C81">
        <w:rPr>
          <w:rFonts w:ascii="Times New Roman" w:hAnsi="Times New Roman" w:cs="Times New Roman"/>
          <w:sz w:val="28"/>
          <w:szCs w:val="28"/>
        </w:rPr>
        <w:t>от 2</w:t>
      </w:r>
      <w:r w:rsidR="00A63AAB">
        <w:rPr>
          <w:rFonts w:ascii="Times New Roman" w:hAnsi="Times New Roman" w:cs="Times New Roman"/>
          <w:sz w:val="28"/>
          <w:szCs w:val="28"/>
        </w:rPr>
        <w:t xml:space="preserve"> до 5.</w:t>
      </w:r>
    </w:p>
    <w:p w:rsidR="00A63AAB" w:rsidRDefault="00A63AAB" w:rsidP="00A63AAB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A63AAB" w:rsidRPr="00D17A6F" w:rsidRDefault="00A63AAB" w:rsidP="00F336B3">
      <w:pPr>
        <w:pStyle w:val="16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17A6F">
        <w:rPr>
          <w:rStyle w:val="4"/>
          <w:rFonts w:ascii="Times New Roman" w:hAnsi="Times New Roman" w:cs="Times New Roman"/>
          <w:sz w:val="28"/>
          <w:szCs w:val="28"/>
        </w:rPr>
        <w:t>Освоение соде</w:t>
      </w:r>
      <w:r w:rsidR="00C10828">
        <w:rPr>
          <w:rStyle w:val="4"/>
          <w:rFonts w:ascii="Times New Roman" w:hAnsi="Times New Roman" w:cs="Times New Roman"/>
          <w:sz w:val="28"/>
          <w:szCs w:val="28"/>
        </w:rPr>
        <w:t>ржания учебной дисциплины «Математика</w:t>
      </w:r>
      <w:r w:rsidRPr="00D17A6F">
        <w:rPr>
          <w:rStyle w:val="4"/>
          <w:rFonts w:ascii="Times New Roman" w:hAnsi="Times New Roman" w:cs="Times New Roman"/>
          <w:sz w:val="28"/>
          <w:szCs w:val="28"/>
        </w:rPr>
        <w:t>» обеспечивает достижение студентами следующих</w:t>
      </w:r>
      <w:r w:rsidRPr="00D17A6F">
        <w:rPr>
          <w:rStyle w:val="a8"/>
          <w:rFonts w:ascii="Times New Roman" w:hAnsi="Times New Roman" w:cs="Times New Roman"/>
          <w:sz w:val="28"/>
          <w:szCs w:val="28"/>
        </w:rPr>
        <w:t xml:space="preserve"> результатов: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1082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личностных</w:t>
      </w:r>
      <w:r w:rsidRPr="00C1082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10828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 представлений о ма</w:t>
      </w:r>
      <w:r>
        <w:rPr>
          <w:rFonts w:ascii="Times New Roman" w:eastAsia="Calibri" w:hAnsi="Times New Roman" w:cs="Times New Roman"/>
          <w:sz w:val="28"/>
          <w:szCs w:val="28"/>
        </w:rPr>
        <w:t>тематике как универсальном язык</w:t>
      </w:r>
    </w:p>
    <w:p w:rsidR="00C10828" w:rsidRPr="00C10828" w:rsidRDefault="00F336B3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науки, средства</w:t>
      </w:r>
      <w:r w:rsidR="00C10828" w:rsidRPr="00C10828">
        <w:rPr>
          <w:rFonts w:ascii="Times New Roman" w:eastAsia="Calibri" w:hAnsi="Times New Roman" w:cs="Times New Roman"/>
          <w:sz w:val="28"/>
          <w:szCs w:val="28"/>
        </w:rPr>
        <w:t xml:space="preserve"> моделирования явлений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процессов,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идеях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методах ма</w:t>
      </w:r>
      <w:r w:rsidR="00C10828" w:rsidRPr="00C10828">
        <w:rPr>
          <w:rFonts w:ascii="Times New Roman" w:eastAsia="Calibri" w:hAnsi="Times New Roman" w:cs="Times New Roman"/>
          <w:sz w:val="28"/>
          <w:szCs w:val="28"/>
        </w:rPr>
        <w:t>тематики;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>- понимание значимости математики для научно-технического прогресса,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10828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 отношения к математике как к части общечеловеческой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культуры через знакомство с историей развития математики, эволюцией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математических идей;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Л3-развитие логического мышления, простра</w:t>
      </w:r>
      <w:r>
        <w:rPr>
          <w:rFonts w:ascii="Times New Roman" w:eastAsia="Calibri" w:hAnsi="Times New Roman" w:cs="Times New Roman"/>
          <w:sz w:val="28"/>
          <w:szCs w:val="28"/>
        </w:rPr>
        <w:t>нственного воображения, алгорит</w:t>
      </w:r>
      <w:r w:rsidRPr="00C10828">
        <w:rPr>
          <w:rFonts w:ascii="Times New Roman" w:eastAsia="Calibri" w:hAnsi="Times New Roman" w:cs="Times New Roman"/>
          <w:sz w:val="28"/>
          <w:szCs w:val="28"/>
        </w:rPr>
        <w:t>мической культуры, критичности мышления на уровне, необходимом длябудущей профессиональной деятельности, для продолжения образования исамообразования;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>- овладение математическими знаниями и умениями, необходимыми в по-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вседневной жизни, для освоения смежных 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естественно-научных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 дисциплин и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дисциплин профессионального цикла, для получения образования в областях,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требующих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 углубленной математической подготовки;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Л5- готовность и способность к образованию, в том числе самообразованию,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на протяжении всей жизни; сознательн</w:t>
      </w:r>
      <w:r w:rsidR="00B72E4A">
        <w:rPr>
          <w:rFonts w:ascii="Times New Roman" w:eastAsia="Calibri" w:hAnsi="Times New Roman" w:cs="Times New Roman"/>
          <w:sz w:val="28"/>
          <w:szCs w:val="28"/>
        </w:rPr>
        <w:t>ое отношение к непрерывному об</w:t>
      </w:r>
      <w:r w:rsidRPr="00C10828">
        <w:rPr>
          <w:rFonts w:ascii="Times New Roman" w:eastAsia="Calibri" w:hAnsi="Times New Roman" w:cs="Times New Roman"/>
          <w:sz w:val="28"/>
          <w:szCs w:val="28"/>
        </w:rPr>
        <w:t>разованию как условию успешной профе</w:t>
      </w:r>
      <w:r w:rsidR="00B72E4A">
        <w:rPr>
          <w:rFonts w:ascii="Times New Roman" w:eastAsia="Calibri" w:hAnsi="Times New Roman" w:cs="Times New Roman"/>
          <w:sz w:val="28"/>
          <w:szCs w:val="28"/>
        </w:rPr>
        <w:t>ссиональной и общественной дея</w:t>
      </w:r>
      <w:r w:rsidRPr="00C10828">
        <w:rPr>
          <w:rFonts w:ascii="Times New Roman" w:eastAsia="Calibri" w:hAnsi="Times New Roman" w:cs="Times New Roman"/>
          <w:sz w:val="28"/>
          <w:szCs w:val="28"/>
        </w:rPr>
        <w:t>тельности;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6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>- готовность и способность к самостоятельной творческой и ответственной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деятельности;</w:t>
      </w:r>
    </w:p>
    <w:p w:rsidR="00C10828" w:rsidRPr="00C10828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</w:t>
      </w:r>
      <w:proofErr w:type="gramStart"/>
      <w:r w:rsidRPr="00C10828">
        <w:rPr>
          <w:rFonts w:ascii="Times New Roman" w:eastAsia="Calibri" w:hAnsi="Times New Roman" w:cs="Times New Roman"/>
          <w:sz w:val="28"/>
          <w:szCs w:val="28"/>
        </w:rPr>
        <w:t>7</w:t>
      </w:r>
      <w:proofErr w:type="gramEnd"/>
      <w:r w:rsidRPr="00C10828">
        <w:rPr>
          <w:rFonts w:ascii="Times New Roman" w:eastAsia="Calibri" w:hAnsi="Times New Roman" w:cs="Times New Roman"/>
          <w:sz w:val="28"/>
          <w:szCs w:val="28"/>
        </w:rPr>
        <w:t>- готовность к коллективной работе, сотруд</w:t>
      </w:r>
      <w:r>
        <w:rPr>
          <w:rFonts w:ascii="Times New Roman" w:eastAsia="Calibri" w:hAnsi="Times New Roman" w:cs="Times New Roman"/>
          <w:sz w:val="28"/>
          <w:szCs w:val="28"/>
        </w:rPr>
        <w:t>ничеству со сверстниками в обра</w:t>
      </w:r>
      <w:r w:rsidRPr="00C10828">
        <w:rPr>
          <w:rFonts w:ascii="Times New Roman" w:eastAsia="Calibri" w:hAnsi="Times New Roman" w:cs="Times New Roman"/>
          <w:sz w:val="28"/>
          <w:szCs w:val="28"/>
        </w:rPr>
        <w:t>зовательной, общественно полезной, учебно-исследовательской, проектной идругих видах деятельности;</w:t>
      </w:r>
    </w:p>
    <w:p w:rsidR="00C10828" w:rsidRPr="008300BB" w:rsidRDefault="00C10828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828">
        <w:rPr>
          <w:rFonts w:ascii="Times New Roman" w:eastAsia="Calibri" w:hAnsi="Times New Roman" w:cs="Times New Roman"/>
          <w:sz w:val="28"/>
          <w:szCs w:val="28"/>
        </w:rPr>
        <w:t>Л8- отношение к профессиональной деятельности как возможности участия в р</w:t>
      </w:r>
      <w:r>
        <w:rPr>
          <w:rFonts w:ascii="Times New Roman" w:eastAsia="Calibri" w:hAnsi="Times New Roman" w:cs="Times New Roman"/>
          <w:sz w:val="28"/>
          <w:szCs w:val="28"/>
        </w:rPr>
        <w:t>еше</w:t>
      </w:r>
      <w:r w:rsidRPr="00C10828">
        <w:rPr>
          <w:rFonts w:ascii="Times New Roman" w:eastAsia="Calibri" w:hAnsi="Times New Roman" w:cs="Times New Roman"/>
          <w:sz w:val="28"/>
          <w:szCs w:val="28"/>
        </w:rPr>
        <w:t xml:space="preserve">нии личных, общественных, государственных, общенациональных </w:t>
      </w:r>
      <w:r w:rsidRPr="008300BB">
        <w:rPr>
          <w:rFonts w:ascii="Times New Roman" w:eastAsia="Calibri" w:hAnsi="Times New Roman" w:cs="Times New Roman"/>
          <w:sz w:val="28"/>
          <w:szCs w:val="28"/>
        </w:rPr>
        <w:t>проблем;</w:t>
      </w:r>
    </w:p>
    <w:p w:rsidR="008300BB" w:rsidRDefault="00A63AAB" w:rsidP="00F336B3">
      <w:p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hAnsi="Times New Roman" w:cs="Times New Roman"/>
          <w:b/>
          <w:sz w:val="28"/>
          <w:szCs w:val="28"/>
        </w:rPr>
      </w:pPr>
      <w:bookmarkStart w:id="0" w:name="bookmark10"/>
      <w:proofErr w:type="spellStart"/>
      <w:r w:rsidRPr="008300BB">
        <w:rPr>
          <w:rStyle w:val="11"/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8300BB">
        <w:rPr>
          <w:rStyle w:val="11"/>
          <w:rFonts w:ascii="Times New Roman" w:hAnsi="Times New Roman" w:cs="Times New Roman"/>
          <w:b/>
          <w:sz w:val="28"/>
          <w:szCs w:val="28"/>
        </w:rPr>
        <w:t>:</w:t>
      </w:r>
      <w:bookmarkEnd w:id="0"/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 xml:space="preserve"> М1-умение самостоятельно определять цели деятельности и составлять планыдеятельности; самостоятельно осуществ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лять, контролировать 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корректи</w:t>
      </w:r>
      <w:r w:rsidRPr="008300BB">
        <w:rPr>
          <w:rFonts w:ascii="Times New Roman" w:eastAsia="Calibri" w:hAnsi="Times New Roman" w:cs="Times New Roman"/>
          <w:sz w:val="28"/>
          <w:szCs w:val="28"/>
        </w:rPr>
        <w:t>ровать деятельность; использовать все возможные ресурсы для достижения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поставленных целей и реализации планов деятельности; выбирать успешные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стратегии в различных ситуациях;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Pr="008300BB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8300BB">
        <w:rPr>
          <w:rFonts w:ascii="Times New Roman" w:eastAsia="Calibri" w:hAnsi="Times New Roman" w:cs="Times New Roman"/>
          <w:sz w:val="28"/>
          <w:szCs w:val="28"/>
        </w:rPr>
        <w:t>- умение продуктивно общаться и взаимодействовать в процессе совместнойдеятельности, учитывать позиции других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участников деятельности, эффек</w:t>
      </w:r>
      <w:r w:rsidRPr="008300BB">
        <w:rPr>
          <w:rFonts w:ascii="Times New Roman" w:eastAsia="Calibri" w:hAnsi="Times New Roman" w:cs="Times New Roman"/>
          <w:sz w:val="28"/>
          <w:szCs w:val="28"/>
        </w:rPr>
        <w:t>тивно разрешать конфликты;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М3- владение навыками познавательной, учебно-исследовательской и проектнойдеятельности, навыками разрешения проблем; способность и готовность ксамостоятельному поиску методов решения практических задач, применениюразличных методов познания;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Pr="008300BB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8300BB">
        <w:rPr>
          <w:rFonts w:ascii="Times New Roman" w:eastAsia="Calibri" w:hAnsi="Times New Roman" w:cs="Times New Roman"/>
          <w:sz w:val="28"/>
          <w:szCs w:val="28"/>
        </w:rPr>
        <w:t xml:space="preserve">- готовность и способность к самостоятельной информационно-познавательнойдеятельности, включая умение ориентироваться в различных источникахинформации, критически оценивать и </w:t>
      </w:r>
      <w:r>
        <w:rPr>
          <w:rFonts w:ascii="Times New Roman" w:eastAsia="Calibri" w:hAnsi="Times New Roman" w:cs="Times New Roman"/>
          <w:sz w:val="28"/>
          <w:szCs w:val="28"/>
        </w:rPr>
        <w:t>интерпретировать информацию, по</w:t>
      </w:r>
      <w:r w:rsidRPr="008300BB">
        <w:rPr>
          <w:rFonts w:ascii="Times New Roman" w:eastAsia="Calibri" w:hAnsi="Times New Roman" w:cs="Times New Roman"/>
          <w:sz w:val="28"/>
          <w:szCs w:val="28"/>
        </w:rPr>
        <w:t>лучаемую из различных источников;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М5- владение языковыми средствами: умение ясно, логично и точно излагать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свою точку зрения, использовать адекватные языковые средства;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Pr="008300BB">
        <w:rPr>
          <w:rFonts w:ascii="Times New Roman" w:eastAsia="Calibri" w:hAnsi="Times New Roman" w:cs="Times New Roman"/>
          <w:sz w:val="28"/>
          <w:szCs w:val="28"/>
        </w:rPr>
        <w:t>6</w:t>
      </w:r>
      <w:proofErr w:type="gramEnd"/>
      <w:r w:rsidRPr="008300BB">
        <w:rPr>
          <w:rFonts w:ascii="Times New Roman" w:eastAsia="Calibri" w:hAnsi="Times New Roman" w:cs="Times New Roman"/>
          <w:sz w:val="28"/>
          <w:szCs w:val="28"/>
        </w:rPr>
        <w:t>- владение навыками познавательной рефлексии как осознания совершаемых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действий и мыслительных процессов, их результатов и оснований, границ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своего знания и незнания, новых познавательных задач и средств дляих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достижения;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>М7-целеустремленность в поисках и принятии решений, сообразительность и</w:t>
      </w:r>
    </w:p>
    <w:p w:rsidR="008300BB" w:rsidRPr="008300BB" w:rsidRDefault="008300BB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0BB">
        <w:rPr>
          <w:rFonts w:ascii="Times New Roman" w:eastAsia="Calibri" w:hAnsi="Times New Roman" w:cs="Times New Roman"/>
          <w:sz w:val="28"/>
          <w:szCs w:val="28"/>
        </w:rPr>
        <w:t xml:space="preserve">интуиция, развитость пространственных представлений; способность </w:t>
      </w:r>
      <w:proofErr w:type="spellStart"/>
      <w:r w:rsidRPr="008300BB">
        <w:rPr>
          <w:rFonts w:ascii="Times New Roman" w:eastAsia="Calibri" w:hAnsi="Times New Roman" w:cs="Times New Roman"/>
          <w:sz w:val="28"/>
          <w:szCs w:val="28"/>
        </w:rPr>
        <w:t>вос</w:t>
      </w:r>
      <w:proofErr w:type="spellEnd"/>
      <w:r w:rsidRPr="008300BB">
        <w:rPr>
          <w:rFonts w:ascii="Times New Roman" w:eastAsia="Calibri" w:hAnsi="Times New Roman" w:cs="Times New Roman"/>
          <w:sz w:val="28"/>
          <w:szCs w:val="28"/>
        </w:rPr>
        <w:t>-</w:t>
      </w:r>
    </w:p>
    <w:p w:rsidR="00A63AAB" w:rsidRPr="007E4AAF" w:rsidRDefault="008300BB" w:rsidP="007E4AAF">
      <w:pPr>
        <w:pStyle w:val="Default"/>
        <w:jc w:val="both"/>
        <w:rPr>
          <w:sz w:val="28"/>
          <w:szCs w:val="28"/>
        </w:rPr>
      </w:pPr>
      <w:r w:rsidRPr="008300BB">
        <w:rPr>
          <w:sz w:val="28"/>
          <w:szCs w:val="28"/>
        </w:rPr>
        <w:t>принимать красот</w:t>
      </w:r>
      <w:r w:rsidR="007E4AAF">
        <w:rPr>
          <w:sz w:val="28"/>
          <w:szCs w:val="28"/>
        </w:rPr>
        <w:t>у и гармонию мира;</w:t>
      </w:r>
    </w:p>
    <w:p w:rsidR="00A06334" w:rsidRDefault="00A63AAB" w:rsidP="00F336B3">
      <w:pPr>
        <w:autoSpaceDE w:val="0"/>
        <w:autoSpaceDN w:val="0"/>
        <w:adjustRightInd w:val="0"/>
        <w:spacing w:after="0" w:line="240" w:lineRule="auto"/>
        <w:jc w:val="both"/>
        <w:rPr>
          <w:rStyle w:val="11"/>
          <w:rFonts w:ascii="Times New Roman" w:hAnsi="Times New Roman" w:cs="Times New Roman"/>
          <w:b/>
          <w:sz w:val="28"/>
          <w:szCs w:val="28"/>
        </w:rPr>
      </w:pPr>
      <w:bookmarkStart w:id="1" w:name="bookmark11"/>
      <w:r w:rsidRPr="00A06334">
        <w:rPr>
          <w:rStyle w:val="11"/>
          <w:rFonts w:ascii="Times New Roman" w:hAnsi="Times New Roman" w:cs="Times New Roman"/>
          <w:b/>
          <w:sz w:val="28"/>
          <w:szCs w:val="28"/>
        </w:rPr>
        <w:t>предметных:</w:t>
      </w:r>
      <w:bookmarkEnd w:id="1"/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 П1-сформированность представлений о математике как части мировой культурыи месте математики в современной цивилизации, способах описания явленийреального мира на математическом языке;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П2-сформированность представлений о мат</w:t>
      </w:r>
      <w:r>
        <w:rPr>
          <w:rFonts w:ascii="Times New Roman" w:eastAsia="Calibri" w:hAnsi="Times New Roman" w:cs="Times New Roman"/>
          <w:sz w:val="28"/>
          <w:szCs w:val="28"/>
        </w:rPr>
        <w:t>ематических понятиях как важней</w:t>
      </w:r>
      <w:r w:rsidRPr="00A06334">
        <w:rPr>
          <w:rFonts w:ascii="Times New Roman" w:eastAsia="Calibri" w:hAnsi="Times New Roman" w:cs="Times New Roman"/>
          <w:sz w:val="28"/>
          <w:szCs w:val="28"/>
        </w:rPr>
        <w:t>ших математических моделях, позволяющих описывать и изучать разныепроцессы и явления; понимание возможности аксиоматического построенияматематических теорий;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П3-владение методами доказательств и алго</w:t>
      </w:r>
      <w:r>
        <w:rPr>
          <w:rFonts w:ascii="Times New Roman" w:eastAsia="Calibri" w:hAnsi="Times New Roman" w:cs="Times New Roman"/>
          <w:sz w:val="28"/>
          <w:szCs w:val="28"/>
        </w:rPr>
        <w:t>ритмов решения, умение их приме</w:t>
      </w:r>
      <w:r w:rsidRPr="00A06334">
        <w:rPr>
          <w:rFonts w:ascii="Times New Roman" w:eastAsia="Calibri" w:hAnsi="Times New Roman" w:cs="Times New Roman"/>
          <w:sz w:val="28"/>
          <w:szCs w:val="28"/>
        </w:rPr>
        <w:t>нять, проводить доказательные рассуждения в ходе решения задач;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П4- владение стандартными приемами решения рациональных и иррациональных</w:t>
      </w:r>
      <w:proofErr w:type="gramStart"/>
      <w:r w:rsidRPr="00A06334">
        <w:rPr>
          <w:rFonts w:ascii="Times New Roman" w:eastAsia="Calibri" w:hAnsi="Times New Roman" w:cs="Times New Roman"/>
          <w:sz w:val="28"/>
          <w:szCs w:val="28"/>
        </w:rPr>
        <w:t>,п</w:t>
      </w:r>
      <w:proofErr w:type="gramEnd"/>
      <w:r w:rsidRPr="00A06334">
        <w:rPr>
          <w:rFonts w:ascii="Times New Roman" w:eastAsia="Calibri" w:hAnsi="Times New Roman" w:cs="Times New Roman"/>
          <w:sz w:val="28"/>
          <w:szCs w:val="28"/>
        </w:rPr>
        <w:t>оказательных, степенных, тригонометрических уравнений и неравенств, ихсистем; использование готовых компьютерн</w:t>
      </w:r>
      <w:r>
        <w:rPr>
          <w:rFonts w:ascii="Times New Roman" w:eastAsia="Calibri" w:hAnsi="Times New Roman" w:cs="Times New Roman"/>
          <w:sz w:val="28"/>
          <w:szCs w:val="28"/>
        </w:rPr>
        <w:t>ых программ, в том числе для по</w:t>
      </w:r>
      <w:r w:rsidRPr="00A06334">
        <w:rPr>
          <w:rFonts w:ascii="Times New Roman" w:eastAsia="Calibri" w:hAnsi="Times New Roman" w:cs="Times New Roman"/>
          <w:sz w:val="28"/>
          <w:szCs w:val="28"/>
        </w:rPr>
        <w:t>иска пути решения и иллюстрации решения уравнений и неравенств;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П5-сформированность представлений об основных понятиях математическогоанализа и их свойствах, владение умением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характеризовать поведение функ</w:t>
      </w:r>
      <w:r w:rsidRPr="00A06334">
        <w:rPr>
          <w:rFonts w:ascii="Times New Roman" w:eastAsia="Calibri" w:hAnsi="Times New Roman" w:cs="Times New Roman"/>
          <w:sz w:val="28"/>
          <w:szCs w:val="28"/>
        </w:rPr>
        <w:t>ций, использование полученных знаний для описания и анализа реальныхзависимостей;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lastRenderedPageBreak/>
        <w:t>П6-владение основными понятиями о плоски</w:t>
      </w:r>
      <w:r>
        <w:rPr>
          <w:rFonts w:ascii="Times New Roman" w:eastAsia="Calibri" w:hAnsi="Times New Roman" w:cs="Times New Roman"/>
          <w:sz w:val="28"/>
          <w:szCs w:val="28"/>
        </w:rPr>
        <w:t>х и пространственных геометриче</w:t>
      </w:r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ских фигурах, их основных свойствах; </w:t>
      </w:r>
      <w:proofErr w:type="spellStart"/>
      <w:r w:rsidRPr="00A06334">
        <w:rPr>
          <w:rFonts w:ascii="Times New Roman" w:eastAsia="Calibri" w:hAnsi="Times New Roman" w:cs="Times New Roman"/>
          <w:sz w:val="28"/>
          <w:szCs w:val="28"/>
        </w:rPr>
        <w:t>сфор</w:t>
      </w:r>
      <w:r>
        <w:rPr>
          <w:rFonts w:ascii="Times New Roman" w:eastAsia="Calibri" w:hAnsi="Times New Roman" w:cs="Times New Roman"/>
          <w:sz w:val="28"/>
          <w:szCs w:val="28"/>
        </w:rPr>
        <w:t>мированность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умения распозна</w:t>
      </w:r>
      <w:r w:rsidRPr="00A06334">
        <w:rPr>
          <w:rFonts w:ascii="Times New Roman" w:eastAsia="Calibri" w:hAnsi="Times New Roman" w:cs="Times New Roman"/>
          <w:sz w:val="28"/>
          <w:szCs w:val="28"/>
        </w:rPr>
        <w:t>вать геометрические фигуры на чертежах,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моделях и в реальном мире; при</w:t>
      </w:r>
      <w:r w:rsidRPr="00A06334">
        <w:rPr>
          <w:rFonts w:ascii="Times New Roman" w:eastAsia="Calibri" w:hAnsi="Times New Roman" w:cs="Times New Roman"/>
          <w:sz w:val="28"/>
          <w:szCs w:val="28"/>
        </w:rPr>
        <w:t>менение изученных свойств геометрических фигур и формул для решениягеометрических задач и задач с практическим содержанием;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A06334">
        <w:rPr>
          <w:rFonts w:ascii="Times New Roman" w:eastAsia="Calibri" w:hAnsi="Times New Roman" w:cs="Times New Roman"/>
          <w:sz w:val="28"/>
          <w:szCs w:val="28"/>
        </w:rPr>
        <w:t>7</w:t>
      </w:r>
      <w:proofErr w:type="gramEnd"/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06334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 представлений о про</w:t>
      </w:r>
      <w:r>
        <w:rPr>
          <w:rFonts w:ascii="Times New Roman" w:eastAsia="Calibri" w:hAnsi="Times New Roman" w:cs="Times New Roman"/>
          <w:sz w:val="28"/>
          <w:szCs w:val="28"/>
        </w:rPr>
        <w:t>цессах и явлениях, имеющих веро</w:t>
      </w:r>
      <w:r w:rsidRPr="00A06334">
        <w:rPr>
          <w:rFonts w:ascii="Times New Roman" w:eastAsia="Calibri" w:hAnsi="Times New Roman" w:cs="Times New Roman"/>
          <w:sz w:val="28"/>
          <w:szCs w:val="28"/>
        </w:rPr>
        <w:t>ятностный характер, статистических закономерностях в реальном мире,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основных </w:t>
      </w:r>
      <w:proofErr w:type="gramStart"/>
      <w:r w:rsidRPr="00A06334">
        <w:rPr>
          <w:rFonts w:ascii="Times New Roman" w:eastAsia="Calibri" w:hAnsi="Times New Roman" w:cs="Times New Roman"/>
          <w:sz w:val="28"/>
          <w:szCs w:val="28"/>
        </w:rPr>
        <w:t>понятиях</w:t>
      </w:r>
      <w:proofErr w:type="gramEnd"/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 элементарной теории вероятностей; умений находить и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>оценивать вероятности наступления событий в простейших практических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6334">
        <w:rPr>
          <w:rFonts w:ascii="Times New Roman" w:eastAsia="Calibri" w:hAnsi="Times New Roman" w:cs="Times New Roman"/>
          <w:sz w:val="28"/>
          <w:szCs w:val="28"/>
        </w:rPr>
        <w:t>ситуациях</w:t>
      </w:r>
      <w:proofErr w:type="gramEnd"/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 и основные характеристики случайных величин;</w:t>
      </w:r>
    </w:p>
    <w:p w:rsidR="00A06334" w:rsidRPr="00A06334" w:rsidRDefault="00A06334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334">
        <w:rPr>
          <w:rFonts w:ascii="Times New Roman" w:eastAsia="Calibri" w:hAnsi="Times New Roman" w:cs="Times New Roman"/>
          <w:sz w:val="28"/>
          <w:szCs w:val="28"/>
        </w:rPr>
        <w:t xml:space="preserve">П8- владение навыками использования готовых компьютерных программ </w:t>
      </w:r>
      <w:proofErr w:type="gramStart"/>
      <w:r w:rsidRPr="00A06334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</w:p>
    <w:p w:rsidR="00A06334" w:rsidRPr="00A06334" w:rsidRDefault="00A06334" w:rsidP="00F336B3">
      <w:pPr>
        <w:pStyle w:val="Default"/>
        <w:jc w:val="both"/>
        <w:rPr>
          <w:sz w:val="28"/>
          <w:szCs w:val="28"/>
        </w:rPr>
      </w:pPr>
      <w:proofErr w:type="gramStart"/>
      <w:r w:rsidRPr="00A06334">
        <w:rPr>
          <w:sz w:val="28"/>
          <w:szCs w:val="28"/>
        </w:rPr>
        <w:t>решении</w:t>
      </w:r>
      <w:proofErr w:type="gramEnd"/>
      <w:r w:rsidRPr="00A06334">
        <w:rPr>
          <w:sz w:val="28"/>
          <w:szCs w:val="28"/>
        </w:rPr>
        <w:t xml:space="preserve"> задач.</w:t>
      </w:r>
    </w:p>
    <w:p w:rsidR="00F336B3" w:rsidRPr="00F336B3" w:rsidRDefault="00F336B3" w:rsidP="00F336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6B3">
        <w:rPr>
          <w:rFonts w:ascii="Times New Roman" w:eastAsia="Times New Roman" w:hAnsi="Times New Roman" w:cs="Times New Roman"/>
          <w:sz w:val="28"/>
          <w:szCs w:val="28"/>
        </w:rPr>
        <w:t xml:space="preserve">Выпускник, освоивший ППКРС СПО, должен обладать </w:t>
      </w:r>
      <w:r w:rsidRPr="00F336B3">
        <w:rPr>
          <w:rFonts w:ascii="Times New Roman" w:eastAsia="Times New Roman" w:hAnsi="Times New Roman" w:cs="Times New Roman"/>
          <w:b/>
          <w:sz w:val="28"/>
          <w:szCs w:val="28"/>
        </w:rPr>
        <w:t>общими компетенциями</w:t>
      </w:r>
      <w:r w:rsidRPr="00F336B3">
        <w:rPr>
          <w:rFonts w:ascii="Times New Roman" w:eastAsia="Times New Roman" w:hAnsi="Times New Roman" w:cs="Times New Roman"/>
          <w:sz w:val="28"/>
          <w:szCs w:val="28"/>
        </w:rPr>
        <w:t>, включающими в себя способность:</w:t>
      </w:r>
    </w:p>
    <w:p w:rsidR="00F336B3" w:rsidRPr="00F336B3" w:rsidRDefault="00F336B3" w:rsidP="00F336B3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6B3">
        <w:rPr>
          <w:rFonts w:ascii="Times New Roman" w:eastAsia="Times New Roman" w:hAnsi="Times New Roman" w:cs="Times New Roman"/>
          <w:sz w:val="28"/>
          <w:szCs w:val="24"/>
        </w:rPr>
        <w:t>ОК</w:t>
      </w:r>
      <w:r w:rsidRPr="00F336B3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 w:rsidRPr="00F336B3">
        <w:rPr>
          <w:rFonts w:ascii="Times New Roman" w:eastAsia="Times New Roman" w:hAnsi="Times New Roman" w:cs="Times New Roman"/>
          <w:sz w:val="28"/>
          <w:szCs w:val="24"/>
        </w:rPr>
        <w:t>1. Понимать сущность и социальную значимость  будущей профессии, проявлять к ней устойчивый интерес.</w:t>
      </w:r>
    </w:p>
    <w:p w:rsidR="00F336B3" w:rsidRPr="00F336B3" w:rsidRDefault="00F336B3" w:rsidP="00F336B3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F336B3">
        <w:rPr>
          <w:rFonts w:ascii="Times New Roman" w:eastAsia="Times New Roman" w:hAnsi="Times New Roman" w:cs="Times New Roman"/>
          <w:sz w:val="28"/>
          <w:szCs w:val="24"/>
        </w:rPr>
        <w:t>ОК</w:t>
      </w:r>
      <w:proofErr w:type="gramEnd"/>
      <w:r w:rsidR="0084261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336B3">
        <w:rPr>
          <w:rFonts w:ascii="Times New Roman" w:eastAsia="Times New Roman" w:hAnsi="Times New Roman" w:cs="Times New Roman"/>
          <w:sz w:val="28"/>
          <w:szCs w:val="24"/>
        </w:rPr>
        <w:t>2. Организовать собственную деятельность, исходя из цели и способа ее достижения.</w:t>
      </w:r>
    </w:p>
    <w:p w:rsidR="00F336B3" w:rsidRPr="00F336B3" w:rsidRDefault="00F336B3" w:rsidP="00F336B3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6B3">
        <w:rPr>
          <w:rFonts w:ascii="Times New Roman" w:eastAsia="Times New Roman" w:hAnsi="Times New Roman" w:cs="Times New Roman"/>
          <w:sz w:val="28"/>
          <w:szCs w:val="24"/>
        </w:rPr>
        <w:t>ОК 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336B3" w:rsidRPr="00F336B3" w:rsidRDefault="00F336B3" w:rsidP="00F336B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6B3">
        <w:rPr>
          <w:rFonts w:ascii="Times New Roman" w:eastAsia="Calibri" w:hAnsi="Times New Roman" w:cs="Times New Roman"/>
          <w:sz w:val="28"/>
          <w:szCs w:val="28"/>
          <w:lang w:eastAsia="en-US"/>
        </w:rPr>
        <w:t>ОК 4.</w:t>
      </w:r>
      <w:r w:rsidRPr="00F336B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F336B3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Осуществлять поиск информации, необходимой для эффективного выполнения профессиональных задач.</w:t>
      </w:r>
    </w:p>
    <w:p w:rsidR="00F336B3" w:rsidRPr="00F336B3" w:rsidRDefault="00F336B3" w:rsidP="00F336B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6B3">
        <w:rPr>
          <w:rFonts w:ascii="Times New Roman" w:eastAsia="Calibri" w:hAnsi="Times New Roman" w:cs="Times New Roman"/>
          <w:sz w:val="28"/>
          <w:szCs w:val="28"/>
          <w:lang w:eastAsia="en-US"/>
        </w:rPr>
        <w:t>ОК 5. Использовать информационно-коммуникационные технологии в профессиональной деятельности.</w:t>
      </w:r>
    </w:p>
    <w:p w:rsidR="00F336B3" w:rsidRPr="00F336B3" w:rsidRDefault="00F336B3" w:rsidP="00F336B3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6B3">
        <w:rPr>
          <w:rFonts w:ascii="Times New Roman" w:eastAsia="Calibri" w:hAnsi="Times New Roman" w:cs="Times New Roman"/>
          <w:sz w:val="28"/>
          <w:szCs w:val="28"/>
          <w:lang w:eastAsia="en-US"/>
        </w:rPr>
        <w:t>ОК 6. Работать в команде, эффективно общаться с коллегами, руководством, клиентами.</w:t>
      </w:r>
    </w:p>
    <w:p w:rsidR="00F336B3" w:rsidRPr="00F336B3" w:rsidRDefault="00842619" w:rsidP="00F33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proofErr w:type="gramStart"/>
      <w:r w:rsidR="00F336B3" w:rsidRPr="00F336B3">
        <w:rPr>
          <w:rFonts w:ascii="Times New Roman" w:eastAsia="Calibri" w:hAnsi="Times New Roman" w:cs="Times New Roman"/>
          <w:color w:val="000000"/>
          <w:sz w:val="28"/>
          <w:szCs w:val="28"/>
        </w:rPr>
        <w:t>ОК</w:t>
      </w:r>
      <w:proofErr w:type="gramEnd"/>
      <w:r w:rsidR="00F336B3" w:rsidRPr="00F336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7. Исполнять воинскую обязанность, в том числе с применением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336B3" w:rsidRPr="00F336B3">
        <w:rPr>
          <w:rFonts w:ascii="Times New Roman" w:eastAsia="Calibri" w:hAnsi="Times New Roman" w:cs="Times New Roman"/>
          <w:color w:val="000000"/>
          <w:sz w:val="28"/>
          <w:szCs w:val="28"/>
        </w:rPr>
        <w:t>полученных профессиональных знаний (для юношей).</w:t>
      </w:r>
    </w:p>
    <w:p w:rsidR="00A63AAB" w:rsidRPr="00D17A6F" w:rsidRDefault="00A63AAB" w:rsidP="00F336B3">
      <w:pPr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AAB" w:rsidRPr="00D17A6F" w:rsidRDefault="00A63AAB" w:rsidP="00A63AAB">
      <w:pPr>
        <w:ind w:firstLine="360"/>
        <w:jc w:val="both"/>
        <w:rPr>
          <w:rStyle w:val="7"/>
          <w:rFonts w:ascii="Times New Roman" w:hAnsi="Times New Roman" w:cs="Times New Roman"/>
          <w:sz w:val="28"/>
          <w:szCs w:val="28"/>
        </w:rPr>
      </w:pP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A63AAB" w:rsidRDefault="00A63AAB" w:rsidP="00A63AAB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p w:rsidR="00FD339E" w:rsidRDefault="00FD339E" w:rsidP="007E4AAF">
      <w:pPr>
        <w:spacing w:after="0" w:line="240" w:lineRule="auto"/>
        <w:ind w:left="100"/>
        <w:rPr>
          <w:rFonts w:ascii="Times New Roman" w:hAnsi="Times New Roman" w:cs="Times New Roman"/>
          <w:b/>
          <w:bCs/>
          <w:caps/>
          <w:sz w:val="28"/>
          <w:szCs w:val="28"/>
        </w:rPr>
        <w:sectPr w:rsidR="00FD339E" w:rsidSect="00CE33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3AAB" w:rsidRDefault="00A63AAB" w:rsidP="007E4AAF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A63AAB" w:rsidRPr="00BF0BDF" w:rsidRDefault="00A63AAB" w:rsidP="00A63AAB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2. Паспорт </w:t>
      </w:r>
    </w:p>
    <w:p w:rsidR="00A63AAB" w:rsidRPr="00BF0BDF" w:rsidRDefault="00A63AAB" w:rsidP="00A63AAB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A63AAB" w:rsidRPr="00181E1F" w:rsidRDefault="00A63AAB" w:rsidP="00A63AAB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E1F">
        <w:rPr>
          <w:rFonts w:ascii="Times New Roman" w:hAnsi="Times New Roman" w:cs="Times New Roman"/>
          <w:b/>
          <w:bCs/>
          <w:sz w:val="28"/>
          <w:szCs w:val="28"/>
        </w:rPr>
        <w:t xml:space="preserve">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</w:t>
      </w:r>
      <w:r w:rsidR="005B42D3">
        <w:rPr>
          <w:rFonts w:ascii="Times New Roman" w:hAnsi="Times New Roman" w:cs="Times New Roman"/>
          <w:b/>
          <w:bCs/>
          <w:sz w:val="28"/>
          <w:szCs w:val="28"/>
          <w:u w:val="single"/>
        </w:rPr>
        <w:t>ОДБ.04</w:t>
      </w:r>
      <w:r w:rsidR="00A06334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A06C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</w:t>
      </w:r>
      <w:r w:rsidR="00A06334">
        <w:rPr>
          <w:rFonts w:ascii="Times New Roman" w:hAnsi="Times New Roman" w:cs="Times New Roman"/>
          <w:b/>
          <w:bCs/>
          <w:sz w:val="28"/>
          <w:szCs w:val="28"/>
          <w:u w:val="single"/>
        </w:rPr>
        <w:t>атематика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__________</w:t>
      </w:r>
    </w:p>
    <w:p w:rsidR="00A63AAB" w:rsidRPr="00181E1F" w:rsidRDefault="00A63AAB" w:rsidP="00A63AAB">
      <w:pPr>
        <w:spacing w:after="0" w:line="240" w:lineRule="auto"/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81E1F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/модуля</w:t>
      </w:r>
      <w:r w:rsidRPr="00181E1F"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:rsidR="00B54A82" w:rsidRDefault="00A63AAB" w:rsidP="004C3E38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Оценоч</w:t>
      </w:r>
      <w:r w:rsidR="004C3E38">
        <w:rPr>
          <w:rFonts w:ascii="Times New Roman" w:hAnsi="Times New Roman" w:cs="Times New Roman"/>
          <w:sz w:val="28"/>
          <w:szCs w:val="28"/>
        </w:rPr>
        <w:t>ные средства учебной дисциплины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276"/>
        <w:gridCol w:w="2410"/>
        <w:gridCol w:w="2126"/>
        <w:gridCol w:w="5528"/>
        <w:gridCol w:w="1701"/>
      </w:tblGrid>
      <w:tr w:rsidR="00A63AAB" w:rsidRPr="009B5342" w:rsidTr="00FD339E">
        <w:tc>
          <w:tcPr>
            <w:tcW w:w="567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C1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F13C1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A63AAB" w:rsidRPr="00F13C17" w:rsidRDefault="00A63AAB" w:rsidP="00F13C1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276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Курс /</w:t>
            </w:r>
          </w:p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410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</w:t>
            </w:r>
            <w:r w:rsidRPr="00F13C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126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528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1701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Представление оценочного средства в ФОС</w:t>
            </w:r>
          </w:p>
        </w:tc>
      </w:tr>
      <w:tr w:rsidR="00A63AAB" w:rsidRPr="009B5342" w:rsidTr="00FD339E">
        <w:tc>
          <w:tcPr>
            <w:tcW w:w="567" w:type="dxa"/>
          </w:tcPr>
          <w:p w:rsidR="00A63AAB" w:rsidRPr="00F13C17" w:rsidRDefault="00A63AAB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63AAB" w:rsidRPr="00F13C17" w:rsidRDefault="00A63AAB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276" w:type="dxa"/>
          </w:tcPr>
          <w:p w:rsidR="00F13C17" w:rsidRDefault="00A06334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3AAB" w:rsidRPr="00F13C17">
              <w:rPr>
                <w:rFonts w:ascii="Times New Roman" w:hAnsi="Times New Roman" w:cs="Times New Roman"/>
                <w:sz w:val="24"/>
                <w:szCs w:val="24"/>
              </w:rPr>
              <w:t>курс/</w:t>
            </w:r>
          </w:p>
          <w:p w:rsidR="00A63AAB" w:rsidRPr="00F13C17" w:rsidRDefault="00A06334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3AAB" w:rsidRPr="00F13C1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410" w:type="dxa"/>
          </w:tcPr>
          <w:p w:rsidR="00A63AAB" w:rsidRPr="00F13C17" w:rsidRDefault="00A06334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ТЕМА№1. Развитие понятия о числе.</w:t>
            </w:r>
          </w:p>
        </w:tc>
        <w:tc>
          <w:tcPr>
            <w:tcW w:w="2126" w:type="dxa"/>
          </w:tcPr>
          <w:p w:rsidR="00A63AAB" w:rsidRPr="00F13C17" w:rsidRDefault="00A63AAB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A06334">
              <w:rPr>
                <w:rFonts w:ascii="Times New Roman" w:hAnsi="Times New Roman" w:cs="Times New Roman"/>
                <w:sz w:val="24"/>
                <w:szCs w:val="24"/>
              </w:rPr>
              <w:t>ная работа №1 по теме «Комплексные числа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455E3E" w:rsidP="00F36DF0">
            <w:pPr>
              <w:pStyle w:val="a9"/>
              <w:spacing w:before="0" w:beforeAutospacing="0" w:after="0" w:afterAutospacing="0"/>
              <w:ind w:left="-108" w:right="-108"/>
            </w:pPr>
            <w:r>
              <w:t>Цель: проверка  умений выполнять действия над комплексными числами, решать уравнения с комплексными корнями, умение записывать числа в тригонометрической форме</w:t>
            </w:r>
            <w:r w:rsidR="00F36DF0" w:rsidRPr="00F13C17">
              <w:t xml:space="preserve">. </w:t>
            </w:r>
          </w:p>
          <w:p w:rsidR="00A63AAB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  <w:rPr>
                <w:color w:val="666666"/>
              </w:rPr>
            </w:pPr>
            <w:r w:rsidRPr="00F13C17"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A63AAB" w:rsidRPr="00F13C17" w:rsidRDefault="0086227F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пять</w:t>
            </w:r>
            <w:r w:rsidR="0066371D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276" w:type="dxa"/>
          </w:tcPr>
          <w:p w:rsidR="00F36DF0" w:rsidRDefault="00455E3E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>курс/</w:t>
            </w:r>
          </w:p>
          <w:p w:rsidR="00F36DF0" w:rsidRPr="00F13C17" w:rsidRDefault="00455E3E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410" w:type="dxa"/>
          </w:tcPr>
          <w:p w:rsidR="00F36DF0" w:rsidRPr="00F13C17" w:rsidRDefault="00F65728" w:rsidP="00455E3E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455E3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.2. </w:t>
            </w:r>
            <w:r w:rsidR="00455E3E">
              <w:rPr>
                <w:rFonts w:ascii="Times New Roman" w:hAnsi="Times New Roman" w:cs="Times New Roman"/>
                <w:sz w:val="24"/>
                <w:szCs w:val="24"/>
              </w:rPr>
              <w:t>Корни, степени и логарифмы.</w:t>
            </w:r>
          </w:p>
        </w:tc>
        <w:tc>
          <w:tcPr>
            <w:tcW w:w="2126" w:type="dxa"/>
          </w:tcPr>
          <w:p w:rsidR="00F36DF0" w:rsidRPr="00F13C17" w:rsidRDefault="00455E3E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«Показательные и логарифмические уравнения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4B5FEA" w:rsidRDefault="00455E3E" w:rsidP="004B5FEA">
            <w:pPr>
              <w:pStyle w:val="a9"/>
              <w:spacing w:before="0" w:beforeAutospacing="0" w:after="0" w:afterAutospacing="0"/>
              <w:ind w:left="-108" w:right="-108"/>
            </w:pPr>
            <w:r>
              <w:t xml:space="preserve">Цель: проверка </w:t>
            </w:r>
            <w:r w:rsidR="00110B31">
              <w:t xml:space="preserve">умений решать показательные и логарифмические уравнения и неравенства, упрощать выражения с логарифмами. </w:t>
            </w:r>
          </w:p>
          <w:p w:rsidR="00E8024A" w:rsidRPr="00781E1D" w:rsidRDefault="00F36DF0" w:rsidP="00781E1D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140DE9" w:rsidP="006637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четыре вопроса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0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276" w:type="dxa"/>
          </w:tcPr>
          <w:p w:rsidR="00F36DF0" w:rsidRDefault="00B7067A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>курс/</w:t>
            </w:r>
          </w:p>
          <w:p w:rsidR="00F36DF0" w:rsidRPr="00F13C17" w:rsidRDefault="00B7067A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410" w:type="dxa"/>
          </w:tcPr>
          <w:p w:rsidR="00F36DF0" w:rsidRPr="00F13C17" w:rsidRDefault="00F65728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№.3. Прямые и плоскости в пространстве</w:t>
            </w:r>
            <w:r w:rsidR="00B706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B7067A">
              <w:rPr>
                <w:rFonts w:ascii="Times New Roman" w:hAnsi="Times New Roman" w:cs="Times New Roman"/>
                <w:sz w:val="24"/>
                <w:szCs w:val="24"/>
              </w:rPr>
              <w:t>ная работа №3 по теме «</w:t>
            </w:r>
            <w:r w:rsidR="00717157">
              <w:rPr>
                <w:rFonts w:ascii="Times New Roman" w:hAnsi="Times New Roman" w:cs="Times New Roman"/>
                <w:sz w:val="24"/>
                <w:szCs w:val="24"/>
              </w:rPr>
              <w:t>Прямые и плоскости в пространстве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427C79" w:rsidP="00F36DF0">
            <w:pPr>
              <w:pStyle w:val="a9"/>
              <w:spacing w:before="0" w:beforeAutospacing="0" w:after="0" w:afterAutospacing="0"/>
              <w:ind w:left="-108" w:right="-108"/>
            </w:pPr>
            <w:r>
              <w:t>Цель: проверка умений находить углы между прямой и плоскостью, углы между плоскостями, изображать пространственные фигуры, строить сечения</w:t>
            </w:r>
            <w:proofErr w:type="gramStart"/>
            <w:r>
              <w:t xml:space="preserve"> ,</w:t>
            </w:r>
            <w:proofErr w:type="gramEnd"/>
            <w:r>
              <w:t xml:space="preserve"> находить расстояния между скрещивающимися прямыми.</w:t>
            </w:r>
          </w:p>
          <w:p w:rsidR="004B5FEA" w:rsidRPr="00F13C17" w:rsidRDefault="00F36DF0" w:rsidP="00781E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Работа предполагает самостоятельное выполнение 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140DE9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Два варианта по  пять</w:t>
            </w:r>
            <w:r w:rsidR="00427C79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Pr="00F13C17" w:rsidRDefault="00427C79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427C79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427C79" w:rsidP="00427C79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ТЕМА№4</w:t>
            </w:r>
            <w:r w:rsidR="00465293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комбинаторики.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r w:rsidR="00465293">
              <w:rPr>
                <w:rFonts w:ascii="Times New Roman" w:hAnsi="Times New Roman" w:cs="Times New Roman"/>
                <w:sz w:val="24"/>
                <w:szCs w:val="24"/>
              </w:rPr>
              <w:t>работа №4 по теме «Элементы комбинаторики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 xml:space="preserve">Цель: </w:t>
            </w:r>
            <w:r w:rsidR="00465293">
              <w:t>проверка умений решать комбинаторные задачи, упрощать выражения с факториалом</w:t>
            </w:r>
            <w:proofErr w:type="gramStart"/>
            <w:r w:rsidR="00465293">
              <w:t xml:space="preserve"> ,</w:t>
            </w:r>
            <w:proofErr w:type="gramEnd"/>
            <w:r w:rsidR="00465293">
              <w:t>проверка знания формулы бинома Ньютона.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465293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 пять вопросов.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Pr="00F13C17" w:rsidRDefault="00465293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465293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465293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ТЕМА№5.</w:t>
            </w:r>
            <w:r w:rsidR="00F00AD0">
              <w:rPr>
                <w:rFonts w:ascii="Times New Roman" w:hAnsi="Times New Roman" w:cs="Times New Roman"/>
                <w:sz w:val="24"/>
                <w:szCs w:val="24"/>
              </w:rPr>
              <w:t>Координаты и векторы.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="00F00A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теме «Координаты и векторы</w:t>
            </w:r>
            <w:r w:rsidRPr="00F13C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F00AD0" w:rsidP="00F36DF0">
            <w:pPr>
              <w:pStyle w:val="a9"/>
              <w:spacing w:before="0" w:beforeAutospacing="0" w:after="0" w:afterAutospacing="0"/>
              <w:ind w:left="-108" w:right="-108"/>
            </w:pPr>
            <w:r>
              <w:t>Цель: проверка умений решать задачи с использованием метода координат</w:t>
            </w:r>
            <w:r w:rsidR="00F36DF0" w:rsidRPr="00F13C17">
              <w:t xml:space="preserve">. 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F00AD0" w:rsidP="00F00AD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  четыре вопроса.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Pr="00F13C17" w:rsidRDefault="00F00AD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F00AD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F00AD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ТЕМА№6 .Основы тригонометрии.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№6 </w:t>
            </w:r>
            <w:r w:rsidR="004B5FEA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="00F00AD0">
              <w:rPr>
                <w:rFonts w:ascii="Times New Roman" w:hAnsi="Times New Roman" w:cs="Times New Roman"/>
                <w:sz w:val="24"/>
                <w:szCs w:val="24"/>
              </w:rPr>
              <w:t>«Основы тригонометрии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 xml:space="preserve">Цель: проверка знаний </w:t>
            </w:r>
            <w:r w:rsidR="004B5FEA">
              <w:t xml:space="preserve">по теме </w:t>
            </w:r>
            <w:r w:rsidR="00F00AD0">
              <w:t>«Основы тригонометрии»</w:t>
            </w:r>
          </w:p>
          <w:p w:rsidR="00E8024A" w:rsidRPr="00F13C17" w:rsidRDefault="00F36DF0" w:rsidP="00781E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F00AD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варианта по </w:t>
            </w:r>
            <w:r w:rsidR="00AF449E">
              <w:rPr>
                <w:rFonts w:ascii="Times New Roman" w:hAnsi="Times New Roman" w:cs="Times New Roman"/>
                <w:sz w:val="24"/>
                <w:szCs w:val="24"/>
              </w:rPr>
              <w:t xml:space="preserve"> пять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опросов. 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2 курс/</w:t>
            </w:r>
          </w:p>
          <w:p w:rsidR="00F36DF0" w:rsidRPr="00F13C17" w:rsidRDefault="00F00AD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F00AD0" w:rsidP="00C12D50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E917A0">
              <w:rPr>
                <w:rFonts w:ascii="Times New Roman" w:hAnsi="Times New Roman" w:cs="Times New Roman"/>
                <w:sz w:val="24"/>
                <w:szCs w:val="24"/>
              </w:rPr>
              <w:t>№.6</w:t>
            </w:r>
            <w:r w:rsidR="00C12D50">
              <w:rPr>
                <w:rFonts w:ascii="Times New Roman" w:hAnsi="Times New Roman" w:cs="Times New Roman"/>
                <w:sz w:val="24"/>
                <w:szCs w:val="24"/>
              </w:rPr>
              <w:t>Основы тригонометрии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E8024A">
              <w:rPr>
                <w:rFonts w:ascii="Times New Roman" w:hAnsi="Times New Roman" w:cs="Times New Roman"/>
                <w:sz w:val="24"/>
                <w:szCs w:val="24"/>
              </w:rPr>
              <w:t xml:space="preserve"> №7 по теме «Тригонометрические уравнения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>Цель: проверка</w:t>
            </w:r>
            <w:r w:rsidR="00E8024A">
              <w:t xml:space="preserve"> умений решать тригонометрические уравнения, однородные тригонометрические уравнения</w:t>
            </w:r>
            <w:r w:rsidRPr="00F13C17">
              <w:t xml:space="preserve">. 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E8024A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   семь вопросов.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60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Default="00E917A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E917A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E917A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ТЕМА№7 Функции их свойства и графики, степенные, показательные и логарифмические функции.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917A0">
              <w:rPr>
                <w:rFonts w:ascii="Times New Roman" w:hAnsi="Times New Roman" w:cs="Times New Roman"/>
                <w:sz w:val="24"/>
                <w:szCs w:val="24"/>
              </w:rPr>
              <w:t>онтрольная работа №</w:t>
            </w:r>
            <w:r w:rsidR="00CE66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917A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«Показательная и логарифмические функции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>Цель: прове</w:t>
            </w:r>
            <w:r w:rsidR="00CE66F7">
              <w:t xml:space="preserve">рка знаний свойств </w:t>
            </w:r>
            <w:proofErr w:type="gramStart"/>
            <w:r w:rsidR="00CE66F7">
              <w:t>показательной</w:t>
            </w:r>
            <w:proofErr w:type="gramEnd"/>
            <w:r w:rsidR="00CE66F7">
              <w:t xml:space="preserve"> и логарифмических функций</w:t>
            </w:r>
            <w:r w:rsidRPr="00F13C17">
              <w:t xml:space="preserve">. 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CE66F7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варианта по    </w:t>
            </w:r>
            <w:r w:rsidR="00DA51A4">
              <w:rPr>
                <w:rFonts w:ascii="Times New Roman" w:hAnsi="Times New Roman" w:cs="Times New Roman"/>
                <w:sz w:val="24"/>
                <w:szCs w:val="24"/>
              </w:rPr>
              <w:t>семь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вопросов.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Default="00CE66F7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CE66F7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Pr="00F13C17" w:rsidRDefault="00CE66F7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ТЕМА№8</w:t>
            </w:r>
            <w:r w:rsidR="00C12D50">
              <w:rPr>
                <w:rFonts w:ascii="Times New Roman" w:hAnsi="Times New Roman" w:cs="Times New Roman"/>
                <w:sz w:val="24"/>
                <w:szCs w:val="24"/>
              </w:rPr>
              <w:t xml:space="preserve">  «Многогранники</w:t>
            </w:r>
            <w:r w:rsidR="00C12D50"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F36DF0" w:rsidRPr="00F13C17" w:rsidRDefault="00F36DF0" w:rsidP="00F13C17">
            <w:pPr>
              <w:tabs>
                <w:tab w:val="left" w:pos="163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r w:rsidR="00CE66F7">
              <w:rPr>
                <w:rFonts w:ascii="Times New Roman" w:hAnsi="Times New Roman" w:cs="Times New Roman"/>
                <w:sz w:val="24"/>
                <w:szCs w:val="24"/>
              </w:rPr>
              <w:t>ольная  работа №9 по теме «Многогранники</w:t>
            </w: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6DF0" w:rsidRPr="00F13C17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 xml:space="preserve">Цель: проверка </w:t>
            </w:r>
            <w:r w:rsidR="00CE66F7">
              <w:t>знаний по теме «Многогранники</w:t>
            </w:r>
            <w:r w:rsidRPr="00F13C17">
              <w:t xml:space="preserve">». 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8F13D1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Шесть вариантов</w:t>
            </w:r>
            <w:r w:rsidR="00AF449E">
              <w:rPr>
                <w:rFonts w:ascii="Times New Roman" w:hAnsi="Times New Roman" w:cs="Times New Roman"/>
                <w:sz w:val="24"/>
                <w:szCs w:val="24"/>
              </w:rPr>
              <w:t xml:space="preserve"> по четыре</w:t>
            </w:r>
            <w:r w:rsidR="00CE66F7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Default="00C12D5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C12D5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C12D50" w:rsidRDefault="00C12D5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№9</w:t>
            </w:r>
          </w:p>
          <w:p w:rsidR="00F36DF0" w:rsidRPr="00F13C17" w:rsidRDefault="00C12D5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«Тела и поверхности вращения»</w:t>
            </w:r>
          </w:p>
        </w:tc>
        <w:tc>
          <w:tcPr>
            <w:tcW w:w="2126" w:type="dxa"/>
          </w:tcPr>
          <w:p w:rsidR="00C12D50" w:rsidRDefault="00F36DF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№10 по теме</w:t>
            </w:r>
          </w:p>
          <w:p w:rsidR="00F36DF0" w:rsidRDefault="00C12D50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«Тела и поверхности вращения»</w:t>
            </w:r>
          </w:p>
          <w:p w:rsidR="00140157" w:rsidRDefault="00140157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157" w:rsidRDefault="00140157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157" w:rsidRPr="00F13C17" w:rsidRDefault="00140157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>Цель: проверка знаний по</w:t>
            </w:r>
            <w:r w:rsidR="00C12D50">
              <w:t xml:space="preserve"> теме «Тела и поверхности вращения»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AF449E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 варианта по пять заданий</w:t>
            </w:r>
            <w:r w:rsidR="00C12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36DF0" w:rsidRPr="00F13C17" w:rsidRDefault="00F36DF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Default="00C12D5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C12D50" w:rsidP="00CE331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Default="00C12D5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№10</w:t>
            </w:r>
          </w:p>
          <w:p w:rsidR="00C12D50" w:rsidRPr="00F13C17" w:rsidRDefault="00C12D50" w:rsidP="00F13C17">
            <w:pPr>
              <w:tabs>
                <w:tab w:val="left" w:pos="255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«Начала математического анализа»</w:t>
            </w:r>
          </w:p>
        </w:tc>
        <w:tc>
          <w:tcPr>
            <w:tcW w:w="2126" w:type="dxa"/>
          </w:tcPr>
          <w:p w:rsidR="00C12D50" w:rsidRDefault="00F36DF0" w:rsidP="00C12D5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  <w:r w:rsidR="00C12D5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36DF0" w:rsidRPr="00F13C17" w:rsidRDefault="00C12D50" w:rsidP="00C12D5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 по теме«Начала математического анализа»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>Цель: проверка знаний по</w:t>
            </w:r>
            <w:r w:rsidR="00F84F05">
              <w:t>началам математического анализа.</w:t>
            </w:r>
          </w:p>
          <w:p w:rsidR="00F36DF0" w:rsidRPr="00F13C17" w:rsidRDefault="00F36DF0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Работа 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F84F0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варианта по    </w:t>
            </w:r>
            <w:r w:rsidR="00483DA0">
              <w:rPr>
                <w:rFonts w:ascii="Times New Roman" w:hAnsi="Times New Roman" w:cs="Times New Roman"/>
                <w:sz w:val="24"/>
                <w:szCs w:val="24"/>
              </w:rPr>
              <w:t>пять</w:t>
            </w:r>
            <w:r w:rsidR="00297665">
              <w:rPr>
                <w:rFonts w:ascii="Times New Roman" w:hAnsi="Times New Roman" w:cs="Times New Roman"/>
                <w:sz w:val="24"/>
                <w:szCs w:val="24"/>
              </w:rPr>
              <w:t>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</w:tc>
      </w:tr>
      <w:tr w:rsidR="00F36DF0" w:rsidRPr="009B5342" w:rsidTr="00FD339E">
        <w:tc>
          <w:tcPr>
            <w:tcW w:w="567" w:type="dxa"/>
          </w:tcPr>
          <w:p w:rsidR="00F36DF0" w:rsidRPr="00F13C17" w:rsidRDefault="00F36DF0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36DF0" w:rsidRPr="00F13C17" w:rsidRDefault="00F84F0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36DF0" w:rsidRDefault="00F84F05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6DF0">
              <w:rPr>
                <w:rFonts w:ascii="Times New Roman" w:hAnsi="Times New Roman" w:cs="Times New Roman"/>
                <w:sz w:val="24"/>
                <w:szCs w:val="24"/>
              </w:rPr>
              <w:t xml:space="preserve"> курс/</w:t>
            </w:r>
          </w:p>
          <w:p w:rsidR="00F36DF0" w:rsidRPr="00F13C17" w:rsidRDefault="00F84F05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410" w:type="dxa"/>
          </w:tcPr>
          <w:p w:rsidR="00F36DF0" w:rsidRDefault="00F84F05" w:rsidP="00F13C17">
            <w:pPr>
              <w:tabs>
                <w:tab w:val="left" w:pos="42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№11</w:t>
            </w:r>
          </w:p>
          <w:p w:rsidR="00F84F05" w:rsidRPr="00F13C17" w:rsidRDefault="00F84F05" w:rsidP="00F13C17">
            <w:pPr>
              <w:tabs>
                <w:tab w:val="left" w:pos="42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«Измерения в геометрии»</w:t>
            </w:r>
          </w:p>
        </w:tc>
        <w:tc>
          <w:tcPr>
            <w:tcW w:w="2126" w:type="dxa"/>
          </w:tcPr>
          <w:p w:rsidR="00F84F05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36DF0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 по теме</w:t>
            </w:r>
          </w:p>
          <w:p w:rsidR="00F84F05" w:rsidRPr="00F13C17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«Измерения в геометрии»</w:t>
            </w:r>
          </w:p>
        </w:tc>
        <w:tc>
          <w:tcPr>
            <w:tcW w:w="5528" w:type="dxa"/>
          </w:tcPr>
          <w:p w:rsidR="00F36DF0" w:rsidRPr="00F13C17" w:rsidRDefault="00F36DF0" w:rsidP="00F36DF0">
            <w:pPr>
              <w:pStyle w:val="a9"/>
              <w:spacing w:before="0" w:beforeAutospacing="0" w:after="0" w:afterAutospacing="0"/>
              <w:ind w:left="-108" w:right="-108"/>
            </w:pPr>
            <w:r w:rsidRPr="00F13C17">
              <w:t xml:space="preserve">Цель: проверка знаний по </w:t>
            </w:r>
            <w:r w:rsidR="00297665">
              <w:t>теме измерения в геометрии.</w:t>
            </w:r>
          </w:p>
          <w:p w:rsidR="00F36DF0" w:rsidRPr="00F13C17" w:rsidRDefault="00F84F05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</w:t>
            </w:r>
            <w:r w:rsidR="00F36DF0" w:rsidRPr="00F13C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поставленных задач по теме</w:t>
            </w:r>
          </w:p>
        </w:tc>
        <w:tc>
          <w:tcPr>
            <w:tcW w:w="1701" w:type="dxa"/>
          </w:tcPr>
          <w:p w:rsidR="00F36DF0" w:rsidRPr="00F13C17" w:rsidRDefault="00982F13" w:rsidP="00982F1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Два  варианта по пять заданий</w:t>
            </w:r>
            <w:r w:rsidR="00F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F05" w:rsidRPr="009B5342" w:rsidTr="00FD339E">
        <w:tc>
          <w:tcPr>
            <w:tcW w:w="567" w:type="dxa"/>
          </w:tcPr>
          <w:p w:rsidR="00F84F05" w:rsidRDefault="00F84F05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60" w:type="dxa"/>
          </w:tcPr>
          <w:p w:rsidR="00F84F05" w:rsidRPr="00F13C17" w:rsidRDefault="00F84F0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F84F05" w:rsidRDefault="00F84F05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2курс </w:t>
            </w:r>
          </w:p>
          <w:p w:rsidR="00F84F05" w:rsidRPr="00F13C17" w:rsidRDefault="00F84F05" w:rsidP="00F36DF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/4 семестр</w:t>
            </w:r>
          </w:p>
        </w:tc>
        <w:tc>
          <w:tcPr>
            <w:tcW w:w="2410" w:type="dxa"/>
          </w:tcPr>
          <w:p w:rsidR="00F84F05" w:rsidRDefault="00F84F05" w:rsidP="00F84F05">
            <w:pPr>
              <w:tabs>
                <w:tab w:val="left" w:pos="42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№12 «Элементы теории вероятностей. Элементы математической статистики»</w:t>
            </w:r>
          </w:p>
          <w:p w:rsidR="00F84F05" w:rsidRPr="00F13C17" w:rsidRDefault="00F84F05" w:rsidP="00F13C17">
            <w:pPr>
              <w:tabs>
                <w:tab w:val="left" w:pos="42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4F05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84F05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297665" w:rsidRDefault="00F84F05" w:rsidP="00F84F0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</w:p>
          <w:p w:rsidR="00F84F05" w:rsidRPr="00F13C17" w:rsidRDefault="00F84F05" w:rsidP="00781E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«Элементы теории вероятностей. Элем</w:t>
            </w:r>
            <w:r w:rsidR="00781E1D">
              <w:rPr>
                <w:rFonts w:ascii="Times New Roman" w:hAnsi="Times New Roman" w:cs="Times New Roman"/>
                <w:sz w:val="24"/>
                <w:szCs w:val="24"/>
              </w:rPr>
              <w:t>енты математической статистики»</w:t>
            </w:r>
          </w:p>
        </w:tc>
        <w:tc>
          <w:tcPr>
            <w:tcW w:w="5528" w:type="dxa"/>
          </w:tcPr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t xml:space="preserve">Цель: проверка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</w:t>
            </w:r>
          </w:p>
          <w:p w:rsidR="00297665" w:rsidRPr="00F13C17" w:rsidRDefault="00297665" w:rsidP="00297665">
            <w:pPr>
              <w:spacing w:after="0" w:line="240" w:lineRule="auto"/>
              <w:ind w:left="-108" w:right="-10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«Элементы теории вероятностей. Элементы математической статистики»</w:t>
            </w:r>
          </w:p>
          <w:p w:rsidR="00F84F05" w:rsidRPr="00F13C17" w:rsidRDefault="00297665" w:rsidP="00297665">
            <w:pPr>
              <w:pStyle w:val="a9"/>
              <w:spacing w:before="0" w:beforeAutospacing="0" w:after="0" w:afterAutospacing="0"/>
              <w:ind w:left="-108" w:right="-108"/>
            </w:pPr>
            <w:r>
              <w:t xml:space="preserve">Работа </w:t>
            </w:r>
            <w:r w:rsidRPr="00F13C17">
              <w:t>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84F05" w:rsidRPr="00F13C17" w:rsidRDefault="00A41D94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 варианта по   три</w:t>
            </w:r>
            <w:r w:rsidR="00297665">
              <w:rPr>
                <w:rFonts w:ascii="Times New Roman" w:hAnsi="Times New Roman" w:cs="Times New Roman"/>
                <w:sz w:val="24"/>
                <w:szCs w:val="24"/>
              </w:rPr>
              <w:t xml:space="preserve">  задания.</w:t>
            </w:r>
          </w:p>
        </w:tc>
      </w:tr>
      <w:tr w:rsidR="00F84F05" w:rsidRPr="009B5342" w:rsidTr="00FD339E">
        <w:tc>
          <w:tcPr>
            <w:tcW w:w="567" w:type="dxa"/>
          </w:tcPr>
          <w:p w:rsidR="00F84F05" w:rsidRDefault="00297665" w:rsidP="00F13C1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F84F05" w:rsidRPr="00F13C17" w:rsidRDefault="0029766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2курс </w:t>
            </w:r>
          </w:p>
          <w:p w:rsidR="00F84F05" w:rsidRPr="00F13C17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/4 семестр</w:t>
            </w:r>
          </w:p>
        </w:tc>
        <w:tc>
          <w:tcPr>
            <w:tcW w:w="2410" w:type="dxa"/>
          </w:tcPr>
          <w:p w:rsidR="00F84F05" w:rsidRPr="00F13C17" w:rsidRDefault="00297665" w:rsidP="00F13C17">
            <w:pPr>
              <w:tabs>
                <w:tab w:val="left" w:pos="42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№13 «Уравнения и неравенства»</w:t>
            </w:r>
          </w:p>
        </w:tc>
        <w:tc>
          <w:tcPr>
            <w:tcW w:w="2126" w:type="dxa"/>
          </w:tcPr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rPr>
                <w:rFonts w:ascii="Times New Roman" w:hAnsi="Times New Roman" w:cs="Times New Roman"/>
                <w:sz w:val="24"/>
                <w:szCs w:val="24"/>
              </w:rPr>
              <w:t>Контрольная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</w:p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«Уравнения и неравенства»</w:t>
            </w:r>
          </w:p>
          <w:p w:rsidR="00F84F05" w:rsidRPr="00F13C17" w:rsidRDefault="00F84F0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7665" w:rsidRDefault="00297665" w:rsidP="0029766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13C17">
              <w:t xml:space="preserve">Цель: проверка знаний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уравнения и неравенства.</w:t>
            </w:r>
          </w:p>
          <w:p w:rsidR="00F84F05" w:rsidRPr="00F13C17" w:rsidRDefault="00297665" w:rsidP="00297665">
            <w:pPr>
              <w:pStyle w:val="a9"/>
              <w:spacing w:before="0" w:beforeAutospacing="0" w:after="0" w:afterAutospacing="0"/>
              <w:ind w:left="-108" w:right="-108"/>
            </w:pPr>
            <w:r>
              <w:t xml:space="preserve">Работа </w:t>
            </w:r>
            <w:r w:rsidRPr="00F13C17">
              <w:t>предполагает самостоятельное выполнение без каких-либо источников информации и подсказок. Преподаватель проверяет знания студентов темы и их способность применять изученный материал для решения поставленных задач по теме</w:t>
            </w:r>
          </w:p>
        </w:tc>
        <w:tc>
          <w:tcPr>
            <w:tcW w:w="1701" w:type="dxa"/>
          </w:tcPr>
          <w:p w:rsidR="00F84F05" w:rsidRPr="00F13C17" w:rsidRDefault="00297665" w:rsidP="00F13C1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варианта по   четыре  задания</w:t>
            </w:r>
          </w:p>
        </w:tc>
      </w:tr>
    </w:tbl>
    <w:p w:rsidR="00FD339E" w:rsidRDefault="00FD339E" w:rsidP="00781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D339E" w:rsidSect="007E4AAF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A63AAB" w:rsidRDefault="00A63AAB" w:rsidP="00781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AAB" w:rsidRDefault="00A63AAB" w:rsidP="00CE3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График контроля внеаудиторной самостоятельной работы</w:t>
      </w:r>
    </w:p>
    <w:p w:rsidR="00B54A82" w:rsidRDefault="00B54A82" w:rsidP="00CE3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102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3897"/>
        <w:gridCol w:w="2268"/>
        <w:gridCol w:w="1560"/>
        <w:gridCol w:w="1523"/>
      </w:tblGrid>
      <w:tr w:rsidR="00A63AAB" w:rsidRPr="0002670A" w:rsidTr="00CE3311">
        <w:tc>
          <w:tcPr>
            <w:tcW w:w="1774" w:type="dxa"/>
          </w:tcPr>
          <w:p w:rsidR="00A63AAB" w:rsidRPr="001E692F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02670A">
              <w:rPr>
                <w:rFonts w:ascii="Times New Roman" w:hAnsi="Times New Roman" w:cs="Times New Roman"/>
                <w:b/>
                <w:sz w:val="20"/>
                <w:szCs w:val="20"/>
              </w:rPr>
              <w:t>Раздел по дисциплине (кол-во часов)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897" w:type="dxa"/>
          </w:tcPr>
          <w:p w:rsidR="00A63AAB" w:rsidRPr="0002670A" w:rsidRDefault="00A63AAB" w:rsidP="00CE33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670A">
              <w:rPr>
                <w:rFonts w:ascii="Times New Roman" w:hAnsi="Times New Roman" w:cs="Times New Roman"/>
                <w:b/>
                <w:sz w:val="20"/>
                <w:szCs w:val="20"/>
              </w:rPr>
              <w:t>Тема для самостоятельной работы</w:t>
            </w:r>
          </w:p>
        </w:tc>
        <w:tc>
          <w:tcPr>
            <w:tcW w:w="2268" w:type="dxa"/>
          </w:tcPr>
          <w:p w:rsidR="00A63AAB" w:rsidRPr="0002670A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670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Наименование, вид задания</w:t>
            </w:r>
          </w:p>
        </w:tc>
        <w:tc>
          <w:tcPr>
            <w:tcW w:w="1560" w:type="dxa"/>
          </w:tcPr>
          <w:p w:rsidR="00A63AAB" w:rsidRPr="0002670A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67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1523" w:type="dxa"/>
          </w:tcPr>
          <w:p w:rsidR="00A63AAB" w:rsidRPr="0002670A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670A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</w:p>
        </w:tc>
      </w:tr>
      <w:tr w:rsidR="00A63AAB" w:rsidRPr="0002670A" w:rsidTr="00CE3311">
        <w:tc>
          <w:tcPr>
            <w:tcW w:w="1774" w:type="dxa"/>
          </w:tcPr>
          <w:p w:rsidR="00A63AAB" w:rsidRPr="004B5FEA" w:rsidRDefault="00107C88" w:rsidP="004B5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 «Развитие» понятия о числе»</w:t>
            </w:r>
          </w:p>
        </w:tc>
        <w:tc>
          <w:tcPr>
            <w:tcW w:w="3897" w:type="dxa"/>
          </w:tcPr>
          <w:p w:rsidR="00A63AAB" w:rsidRPr="004B5FEA" w:rsidRDefault="00107C88" w:rsidP="00107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Непрерывные дроби, применение сложных процентов в расчетах, оценки и погрешности.</w:t>
            </w:r>
          </w:p>
        </w:tc>
        <w:tc>
          <w:tcPr>
            <w:tcW w:w="2268" w:type="dxa"/>
          </w:tcPr>
          <w:p w:rsidR="00A63AAB" w:rsidRDefault="00107C88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справочной литературой.</w:t>
            </w:r>
          </w:p>
          <w:p w:rsidR="00107C88" w:rsidRDefault="00107C88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107C88" w:rsidRPr="004B5FEA" w:rsidRDefault="00107C88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практической работы.</w:t>
            </w:r>
          </w:p>
        </w:tc>
        <w:tc>
          <w:tcPr>
            <w:tcW w:w="1560" w:type="dxa"/>
          </w:tcPr>
          <w:p w:rsidR="00107C88" w:rsidRDefault="00107C8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07C88" w:rsidRDefault="00107C8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C88" w:rsidRDefault="00107C8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C88" w:rsidRDefault="00107C8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07C88" w:rsidRPr="004B5FEA" w:rsidRDefault="00107C8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3" w:type="dxa"/>
          </w:tcPr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53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Pr="004B5FEA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7F33B8" w:rsidRPr="0002670A" w:rsidTr="00CE3311">
        <w:tc>
          <w:tcPr>
            <w:tcW w:w="1774" w:type="dxa"/>
          </w:tcPr>
          <w:p w:rsidR="007F33B8" w:rsidRDefault="00107C88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</w:t>
            </w:r>
          </w:p>
          <w:p w:rsidR="00107C88" w:rsidRPr="004B5FEA" w:rsidRDefault="00107C88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«Корни, степени и логарифмы»</w:t>
            </w:r>
          </w:p>
        </w:tc>
        <w:tc>
          <w:tcPr>
            <w:tcW w:w="3897" w:type="dxa"/>
          </w:tcPr>
          <w:p w:rsidR="007F33B8" w:rsidRPr="004B5FEA" w:rsidRDefault="004432B4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показательных и логарифмических  уравнений, уравнения показательного роста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двоичные логарифмы.</w:t>
            </w:r>
          </w:p>
        </w:tc>
        <w:tc>
          <w:tcPr>
            <w:tcW w:w="2268" w:type="dxa"/>
          </w:tcPr>
          <w:p w:rsidR="004B5FEA" w:rsidRDefault="00107C88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432B4">
              <w:rPr>
                <w:rFonts w:ascii="Times New Roman" w:hAnsi="Times New Roman" w:cs="Times New Roman"/>
                <w:sz w:val="24"/>
                <w:szCs w:val="24"/>
              </w:rPr>
              <w:t>ешения уравнений и зада</w:t>
            </w:r>
            <w:proofErr w:type="gramStart"/>
            <w:r w:rsidR="004432B4">
              <w:rPr>
                <w:rFonts w:ascii="Times New Roman" w:hAnsi="Times New Roman" w:cs="Times New Roman"/>
                <w:sz w:val="24"/>
                <w:szCs w:val="24"/>
              </w:rPr>
              <w:t>ч(</w:t>
            </w:r>
            <w:proofErr w:type="gramEnd"/>
            <w:r w:rsidR="004432B4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задания)</w:t>
            </w:r>
          </w:p>
          <w:p w:rsidR="004B5FEA" w:rsidRDefault="004432B4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задач</w:t>
            </w:r>
          </w:p>
          <w:p w:rsidR="004432B4" w:rsidRDefault="004432B4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практической работы «Уравнения показательного роста»</w:t>
            </w:r>
          </w:p>
          <w:p w:rsidR="007F33B8" w:rsidRPr="00781E1D" w:rsidRDefault="004432B4" w:rsidP="00781E1D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«Двоичные </w:t>
            </w:r>
            <w:r w:rsidR="00781E1D">
              <w:rPr>
                <w:rFonts w:ascii="Times New Roman" w:hAnsi="Times New Roman" w:cs="Times New Roman"/>
                <w:sz w:val="24"/>
                <w:szCs w:val="24"/>
              </w:rPr>
              <w:t>логарифмы»</w:t>
            </w:r>
          </w:p>
        </w:tc>
        <w:tc>
          <w:tcPr>
            <w:tcW w:w="1560" w:type="dxa"/>
          </w:tcPr>
          <w:p w:rsidR="007F33B8" w:rsidRDefault="004432B4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432B4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432B4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E3311" w:rsidRDefault="00CE331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FEA" w:rsidRDefault="004432B4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32B4" w:rsidRPr="004B5FEA" w:rsidRDefault="004432B4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7F33B8" w:rsidRDefault="004B5FE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Pr="004B5FEA" w:rsidRDefault="00721DB6" w:rsidP="00721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3B8" w:rsidRPr="0002670A" w:rsidTr="00CE3311">
        <w:tc>
          <w:tcPr>
            <w:tcW w:w="1774" w:type="dxa"/>
          </w:tcPr>
          <w:p w:rsidR="007F33B8" w:rsidRPr="004B5FEA" w:rsidRDefault="00DA44FA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№.3. Прямые и плоскости в пространстве.</w:t>
            </w:r>
          </w:p>
        </w:tc>
        <w:tc>
          <w:tcPr>
            <w:tcW w:w="3897" w:type="dxa"/>
          </w:tcPr>
          <w:p w:rsidR="007F33B8" w:rsidRPr="004B5FEA" w:rsidRDefault="00DA44FA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Параллельность прямой и плоскости, перпендикулярность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пораллельное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проектирование, геометрия на местности.</w:t>
            </w:r>
          </w:p>
        </w:tc>
        <w:tc>
          <w:tcPr>
            <w:tcW w:w="2268" w:type="dxa"/>
          </w:tcPr>
          <w:p w:rsidR="007F33B8" w:rsidRDefault="00DA44FA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задание.</w:t>
            </w:r>
          </w:p>
          <w:p w:rsidR="00DA44FA" w:rsidRDefault="00DA44FA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«Параллельное проектирование»</w:t>
            </w:r>
          </w:p>
          <w:p w:rsidR="00DA44FA" w:rsidRDefault="00DA44FA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(самостоятельное)</w:t>
            </w:r>
          </w:p>
          <w:p w:rsidR="00DA44FA" w:rsidRPr="004B5FEA" w:rsidRDefault="00DA44FA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«Геометрия на местности»</w:t>
            </w:r>
          </w:p>
        </w:tc>
        <w:tc>
          <w:tcPr>
            <w:tcW w:w="1560" w:type="dxa"/>
          </w:tcPr>
          <w:p w:rsidR="007F33B8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F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FA" w:rsidRPr="004B5FEA" w:rsidRDefault="00DA44FA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721DB6" w:rsidRDefault="00721DB6" w:rsidP="00721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F33B8" w:rsidRDefault="007F33B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721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F33B8" w:rsidRPr="0002670A" w:rsidTr="00CE3311">
        <w:tc>
          <w:tcPr>
            <w:tcW w:w="1774" w:type="dxa"/>
          </w:tcPr>
          <w:p w:rsidR="007F33B8" w:rsidRPr="004B5FEA" w:rsidRDefault="00CB3603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ТЕМА№4 Элементы комбинаторики.</w:t>
            </w:r>
          </w:p>
        </w:tc>
        <w:tc>
          <w:tcPr>
            <w:tcW w:w="3897" w:type="dxa"/>
          </w:tcPr>
          <w:p w:rsidR="007F33B8" w:rsidRPr="004B5FEA" w:rsidRDefault="00CB3603" w:rsidP="002345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комбинаторики.</w:t>
            </w:r>
          </w:p>
        </w:tc>
        <w:tc>
          <w:tcPr>
            <w:tcW w:w="2268" w:type="dxa"/>
          </w:tcPr>
          <w:p w:rsidR="004B5FEA" w:rsidRDefault="00CA04D3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</w:t>
            </w:r>
            <w:r w:rsidR="004B5FEA" w:rsidRPr="004B5FEA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3603">
              <w:rPr>
                <w:rFonts w:ascii="Times New Roman" w:hAnsi="Times New Roman" w:cs="Times New Roman"/>
                <w:sz w:val="24"/>
                <w:szCs w:val="24"/>
              </w:rPr>
              <w:t xml:space="preserve"> (работа со справочной литературой)</w:t>
            </w:r>
          </w:p>
          <w:p w:rsidR="00CB3603" w:rsidRDefault="00CA04D3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комбинаторных задач</w:t>
            </w:r>
          </w:p>
          <w:p w:rsidR="004B5FEA" w:rsidRDefault="00CA04D3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 «Оценка числа возможных вариантов»</w:t>
            </w:r>
          </w:p>
          <w:p w:rsidR="007F33B8" w:rsidRPr="004B5FEA" w:rsidRDefault="007F33B8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345E6" w:rsidRDefault="00CB360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345E6" w:rsidRDefault="002345E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5E6" w:rsidRDefault="002345E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3B8" w:rsidRDefault="007F33B8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4D3" w:rsidRPr="004B5FEA" w:rsidRDefault="00CA04D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F33B8" w:rsidRPr="0002670A" w:rsidTr="00CE3311">
        <w:tc>
          <w:tcPr>
            <w:tcW w:w="1774" w:type="dxa"/>
          </w:tcPr>
          <w:p w:rsidR="00B57D8C" w:rsidRDefault="00B57D8C" w:rsidP="00B57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ТЕМА№5</w:t>
            </w:r>
          </w:p>
          <w:p w:rsidR="007F33B8" w:rsidRPr="004B5FEA" w:rsidRDefault="00B57D8C" w:rsidP="00B57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векторы.</w:t>
            </w:r>
          </w:p>
        </w:tc>
        <w:tc>
          <w:tcPr>
            <w:tcW w:w="3897" w:type="dxa"/>
          </w:tcPr>
          <w:p w:rsidR="007F33B8" w:rsidRPr="004B5FEA" w:rsidRDefault="00B57D8C" w:rsidP="002345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Векторное задание прямых и плоскостей в пространстве.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Прямоугольная система координат в пространстве. Использование векторов в геометрии.</w:t>
            </w:r>
          </w:p>
        </w:tc>
        <w:tc>
          <w:tcPr>
            <w:tcW w:w="2268" w:type="dxa"/>
          </w:tcPr>
          <w:p w:rsidR="007F33B8" w:rsidRDefault="00B57D8C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Работа со справочной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литературой.</w:t>
            </w:r>
          </w:p>
          <w:p w:rsidR="00B57D8C" w:rsidRDefault="00B57D8C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реферата.</w:t>
            </w:r>
          </w:p>
          <w:p w:rsidR="00B57D8C" w:rsidRDefault="00B57D8C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 в координатах.</w:t>
            </w:r>
          </w:p>
          <w:p w:rsidR="00B57D8C" w:rsidRPr="004B5FEA" w:rsidRDefault="00B57D8C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защита практической работы «Использование векторов в геометрии»</w:t>
            </w:r>
          </w:p>
        </w:tc>
        <w:tc>
          <w:tcPr>
            <w:tcW w:w="1560" w:type="dxa"/>
          </w:tcPr>
          <w:p w:rsidR="007F33B8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D8C" w:rsidRPr="004B5FEA" w:rsidRDefault="00B57D8C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3" w:type="dxa"/>
          </w:tcPr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недели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3B8" w:rsidRDefault="00CE331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</w:tr>
      <w:tr w:rsidR="00082FCF" w:rsidRPr="0002670A" w:rsidTr="00CE3311">
        <w:tc>
          <w:tcPr>
            <w:tcW w:w="1774" w:type="dxa"/>
          </w:tcPr>
          <w:p w:rsidR="00D60EFB" w:rsidRDefault="00D60EFB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ТЕМА№6</w:t>
            </w:r>
          </w:p>
          <w:p w:rsidR="00082FCF" w:rsidRPr="004B5FEA" w:rsidRDefault="00B57D8C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тригонометрии.</w:t>
            </w:r>
          </w:p>
        </w:tc>
        <w:tc>
          <w:tcPr>
            <w:tcW w:w="3897" w:type="dxa"/>
          </w:tcPr>
          <w:p w:rsidR="00D60EFB" w:rsidRPr="004B5FEA" w:rsidRDefault="00D55D5C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Тригонометрические уравнения и</w:t>
            </w:r>
            <w:r w:rsidR="00A13C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неравенства. Гармонические колебания.</w:t>
            </w:r>
          </w:p>
        </w:tc>
        <w:tc>
          <w:tcPr>
            <w:tcW w:w="2268" w:type="dxa"/>
          </w:tcPr>
          <w:p w:rsidR="00082FCF" w:rsidRDefault="00D60EFB" w:rsidP="002345E6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графиков тригонометрических функций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расчетно-графическая работа)</w:t>
            </w:r>
          </w:p>
          <w:p w:rsidR="00D60EFB" w:rsidRDefault="00D60EFB" w:rsidP="002345E6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задач.</w:t>
            </w:r>
          </w:p>
          <w:p w:rsidR="00D60EFB" w:rsidRDefault="00D60EFB" w:rsidP="002345E6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работы.</w:t>
            </w:r>
          </w:p>
          <w:p w:rsidR="00D60EFB" w:rsidRPr="004B5FEA" w:rsidRDefault="00D60EFB" w:rsidP="002345E6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научной литературой.</w:t>
            </w:r>
          </w:p>
        </w:tc>
        <w:tc>
          <w:tcPr>
            <w:tcW w:w="1560" w:type="dxa"/>
          </w:tcPr>
          <w:p w:rsidR="00082FCF" w:rsidRPr="004B5FEA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0EFB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EFB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60EFB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EFB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EFB" w:rsidRPr="004B5FEA" w:rsidRDefault="00D60EFB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3" w:type="dxa"/>
          </w:tcPr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1B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FCF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885E96" w:rsidRPr="0002670A" w:rsidTr="00CE3311">
        <w:tc>
          <w:tcPr>
            <w:tcW w:w="1774" w:type="dxa"/>
          </w:tcPr>
          <w:p w:rsidR="00885E96" w:rsidRPr="004B5FEA" w:rsidRDefault="00D60EFB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ТЕМА№7 Функции их свойства и графики, степенные, показательные и логарифмические функции.</w:t>
            </w:r>
          </w:p>
        </w:tc>
        <w:tc>
          <w:tcPr>
            <w:tcW w:w="3897" w:type="dxa"/>
          </w:tcPr>
          <w:p w:rsidR="00D55D5C" w:rsidRDefault="00D55D5C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 методом преобразований.</w:t>
            </w:r>
          </w:p>
          <w:p w:rsidR="00885E96" w:rsidRPr="004B5FEA" w:rsidRDefault="00D55D5C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Логарифмическая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показательные функции.</w:t>
            </w:r>
          </w:p>
        </w:tc>
        <w:tc>
          <w:tcPr>
            <w:tcW w:w="2268" w:type="dxa"/>
          </w:tcPr>
          <w:p w:rsidR="00885E96" w:rsidRDefault="00AD0AC7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Индивидуальное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«Построение графиков функций методом преобразований»</w:t>
            </w:r>
          </w:p>
          <w:p w:rsidR="00AD0AC7" w:rsidRDefault="00AD0AC7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задач.</w:t>
            </w:r>
          </w:p>
          <w:p w:rsidR="00AD0AC7" w:rsidRPr="004B5FEA" w:rsidRDefault="00AD0AC7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работы.</w:t>
            </w:r>
          </w:p>
        </w:tc>
        <w:tc>
          <w:tcPr>
            <w:tcW w:w="1560" w:type="dxa"/>
          </w:tcPr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D0AC7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AC7" w:rsidRPr="004B5FEA" w:rsidRDefault="00AD0AC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885E96" w:rsidRPr="0002670A" w:rsidTr="00CE3311">
        <w:tc>
          <w:tcPr>
            <w:tcW w:w="1774" w:type="dxa"/>
          </w:tcPr>
          <w:p w:rsidR="00885E96" w:rsidRDefault="00AD0AC7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ТЕМА№8</w:t>
            </w:r>
          </w:p>
          <w:p w:rsidR="00AD0AC7" w:rsidRPr="004B5FEA" w:rsidRDefault="00AD0AC7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</w:t>
            </w:r>
          </w:p>
        </w:tc>
        <w:tc>
          <w:tcPr>
            <w:tcW w:w="3897" w:type="dxa"/>
          </w:tcPr>
          <w:p w:rsidR="00885E96" w:rsidRPr="004B5FEA" w:rsidRDefault="00F20A21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полуправильные многогранники. Развертка многогранников.</w:t>
            </w:r>
          </w:p>
        </w:tc>
        <w:tc>
          <w:tcPr>
            <w:tcW w:w="2268" w:type="dxa"/>
          </w:tcPr>
          <w:p w:rsidR="00CE331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«Правильные и полуправильные многогранники»</w:t>
            </w:r>
          </w:p>
          <w:p w:rsidR="00F20A2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Развертка многогранников.</w:t>
            </w:r>
          </w:p>
          <w:p w:rsidR="00F20A2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(Расчетно-графическая)</w:t>
            </w:r>
          </w:p>
          <w:p w:rsidR="00F20A2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 задач.</w:t>
            </w:r>
          </w:p>
          <w:p w:rsidR="00F20A2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311" w:rsidRDefault="00F20A21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работы.</w:t>
            </w:r>
          </w:p>
          <w:p w:rsidR="00CE3311" w:rsidRDefault="00CE3311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311" w:rsidRDefault="00CE3311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85E96" w:rsidRPr="004B5FEA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0A21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A21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A21" w:rsidRPr="004B5FEA" w:rsidRDefault="00F20A2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885E96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к </w:t>
            </w:r>
            <w:r w:rsidRPr="004B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следующему занятию</w:t>
            </w:r>
          </w:p>
        </w:tc>
      </w:tr>
      <w:tr w:rsidR="00885E96" w:rsidRPr="0002670A" w:rsidTr="00BB4A2F">
        <w:tc>
          <w:tcPr>
            <w:tcW w:w="1774" w:type="dxa"/>
            <w:shd w:val="clear" w:color="auto" w:fill="auto"/>
          </w:tcPr>
          <w:p w:rsidR="00F20A21" w:rsidRDefault="00F20A21" w:rsidP="00F20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ТЕМА№9</w:t>
            </w:r>
          </w:p>
          <w:p w:rsidR="00F20A21" w:rsidRDefault="00F20A21" w:rsidP="00F20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Тела и поверхности вращения.</w:t>
            </w:r>
          </w:p>
          <w:p w:rsidR="00885E96" w:rsidRPr="004B5FEA" w:rsidRDefault="00885E96" w:rsidP="004B5F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</w:tcPr>
          <w:p w:rsidR="00885E96" w:rsidRPr="004B5FEA" w:rsidRDefault="00F20A21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Тела вращения, симметрия тел вращения, конические сечения и их применение в технике.</w:t>
            </w:r>
          </w:p>
        </w:tc>
        <w:tc>
          <w:tcPr>
            <w:tcW w:w="2268" w:type="dxa"/>
          </w:tcPr>
          <w:p w:rsidR="00CE3311" w:rsidRDefault="00CE3311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  <w:p w:rsidR="00CE3311" w:rsidRDefault="00CE3311" w:rsidP="00781E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1B6203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реферата «Конические сечения и их применение в технике»</w:t>
            </w:r>
          </w:p>
        </w:tc>
        <w:tc>
          <w:tcPr>
            <w:tcW w:w="1560" w:type="dxa"/>
          </w:tcPr>
          <w:p w:rsidR="00D62954" w:rsidRPr="004B5FEA" w:rsidRDefault="001B6203" w:rsidP="004B5FEA">
            <w:pPr>
              <w:tabs>
                <w:tab w:val="left" w:pos="555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</w:t>
            </w:r>
          </w:p>
          <w:p w:rsidR="00D62954" w:rsidRPr="004B5FEA" w:rsidRDefault="00D62954" w:rsidP="004B5FEA">
            <w:pPr>
              <w:tabs>
                <w:tab w:val="left" w:pos="555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954" w:rsidRPr="004B5FEA" w:rsidRDefault="00D62954" w:rsidP="004B5FEA">
            <w:pPr>
              <w:tabs>
                <w:tab w:val="left" w:pos="555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Pr="004B5FEA" w:rsidRDefault="00885E96" w:rsidP="00781E1D">
            <w:pPr>
              <w:tabs>
                <w:tab w:val="left" w:pos="555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</w:tcPr>
          <w:p w:rsidR="00885E96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Pr="004B5FEA" w:rsidRDefault="001B5180" w:rsidP="00781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</w:tr>
      <w:tr w:rsidR="00885E96" w:rsidRPr="0002670A" w:rsidTr="00BB4A2F">
        <w:tc>
          <w:tcPr>
            <w:tcW w:w="1774" w:type="dxa"/>
            <w:shd w:val="clear" w:color="auto" w:fill="auto"/>
          </w:tcPr>
          <w:p w:rsidR="001B6203" w:rsidRDefault="001B6203" w:rsidP="001B6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ТЕМА№10</w:t>
            </w:r>
          </w:p>
          <w:p w:rsidR="001B6203" w:rsidRDefault="001B6203" w:rsidP="001B62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 математического анализа.</w:t>
            </w:r>
          </w:p>
          <w:p w:rsidR="00885E96" w:rsidRPr="004B5FEA" w:rsidRDefault="00885E96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</w:tcPr>
          <w:p w:rsidR="00F13C17" w:rsidRPr="004B5FEA" w:rsidRDefault="001B6203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дифференциала, Применение производной для исследования функций, нахождение наибольшего и наименьшего значений функции, применение производной для построения графиков функций, вычисление площадей фигур при помощи интеграла.</w:t>
            </w:r>
          </w:p>
        </w:tc>
        <w:tc>
          <w:tcPr>
            <w:tcW w:w="2268" w:type="dxa"/>
          </w:tcPr>
          <w:p w:rsidR="00885E96" w:rsidRDefault="001B6203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реферата «Понятие дифференциала и его приложения»</w:t>
            </w:r>
          </w:p>
          <w:p w:rsidR="001B6203" w:rsidRDefault="001B6203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задание «Применение производной для исследования функций»</w:t>
            </w:r>
          </w:p>
          <w:p w:rsidR="00721DB6" w:rsidRDefault="00721DB6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производной для нахождения наибольшего и наименьшего значений функции»</w:t>
            </w:r>
          </w:p>
          <w:p w:rsidR="00721DB6" w:rsidRDefault="00721DB6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производной для построения графиков.</w:t>
            </w:r>
          </w:p>
          <w:p w:rsidR="00721DB6" w:rsidRDefault="00721DB6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реферата</w:t>
            </w:r>
          </w:p>
          <w:p w:rsidR="00721DB6" w:rsidRPr="004B5FEA" w:rsidRDefault="00781E1D" w:rsidP="00781E1D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задач.</w:t>
            </w:r>
          </w:p>
        </w:tc>
        <w:tc>
          <w:tcPr>
            <w:tcW w:w="1560" w:type="dxa"/>
          </w:tcPr>
          <w:p w:rsidR="00885E96" w:rsidRPr="004B5FEA" w:rsidRDefault="001B6203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B6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21DB6" w:rsidRPr="004B5FEA" w:rsidRDefault="00721DB6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885E96" w:rsidRDefault="00CE3311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</w:p>
          <w:p w:rsidR="001B5180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</w:t>
            </w:r>
          </w:p>
          <w:p w:rsidR="001B5180" w:rsidRPr="004B5FEA" w:rsidRDefault="001B5180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</w:t>
            </w:r>
          </w:p>
        </w:tc>
      </w:tr>
      <w:tr w:rsidR="00885E96" w:rsidRPr="0002670A" w:rsidTr="00CE3311">
        <w:tc>
          <w:tcPr>
            <w:tcW w:w="1774" w:type="dxa"/>
          </w:tcPr>
          <w:p w:rsidR="00BB4A2F" w:rsidRDefault="00BB4A2F" w:rsidP="00BB4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ТЕМА№11</w:t>
            </w:r>
          </w:p>
          <w:p w:rsidR="00BB4A2F" w:rsidRDefault="00BB4A2F" w:rsidP="00BB4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 в геометрии.</w:t>
            </w:r>
          </w:p>
          <w:p w:rsidR="00885E96" w:rsidRPr="004B5FEA" w:rsidRDefault="00885E96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</w:tcPr>
          <w:p w:rsidR="00885E96" w:rsidRPr="004B5FEA" w:rsidRDefault="00BB4A2F" w:rsidP="004B5F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многогранников, вычисление площадей и объемов многогранников и их площадей поверхностей.</w:t>
            </w:r>
          </w:p>
        </w:tc>
        <w:tc>
          <w:tcPr>
            <w:tcW w:w="2268" w:type="dxa"/>
          </w:tcPr>
          <w:p w:rsidR="00885E96" w:rsidRDefault="00BB4A2F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реферата «Объемы многогранников»</w:t>
            </w:r>
          </w:p>
          <w:p w:rsidR="00BB4A2F" w:rsidRDefault="00BB4A2F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</w:t>
            </w:r>
          </w:p>
          <w:p w:rsidR="00BB4A2F" w:rsidRPr="004B5FEA" w:rsidRDefault="00BB4A2F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работы.</w:t>
            </w:r>
          </w:p>
        </w:tc>
        <w:tc>
          <w:tcPr>
            <w:tcW w:w="1560" w:type="dxa"/>
          </w:tcPr>
          <w:p w:rsidR="00885E96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A2F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A2F" w:rsidRPr="004B5FEA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885E96" w:rsidRDefault="00BB4A2F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BB4A2F" w:rsidRDefault="00BB4A2F" w:rsidP="00BB4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к следующему занятию </w:t>
            </w:r>
          </w:p>
          <w:p w:rsidR="00BB4A2F" w:rsidRPr="004B5FEA" w:rsidRDefault="00BB4A2F" w:rsidP="00BB4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5E96" w:rsidRPr="0002670A" w:rsidTr="00CE3311">
        <w:tc>
          <w:tcPr>
            <w:tcW w:w="1774" w:type="dxa"/>
          </w:tcPr>
          <w:p w:rsidR="00BB4A2F" w:rsidRDefault="00BB4A2F" w:rsidP="00BB4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ТЕМА№12</w:t>
            </w:r>
          </w:p>
          <w:p w:rsidR="00BB4A2F" w:rsidRDefault="00375749" w:rsidP="00BB4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теории вероятностей, элементы математической статистики.</w:t>
            </w:r>
          </w:p>
          <w:p w:rsidR="00885E96" w:rsidRPr="004B5FEA" w:rsidRDefault="00885E96" w:rsidP="004B5F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</w:tcPr>
          <w:p w:rsidR="00885E96" w:rsidRPr="004B5FEA" w:rsidRDefault="00375749" w:rsidP="004B5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вероятности событий, среднее значение и их применение в статистике, схема Бернулли, прикладные задачи математической статистики.</w:t>
            </w:r>
          </w:p>
        </w:tc>
        <w:tc>
          <w:tcPr>
            <w:tcW w:w="2268" w:type="dxa"/>
          </w:tcPr>
          <w:p w:rsidR="00885E96" w:rsidRDefault="00375749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реферата.</w:t>
            </w:r>
          </w:p>
          <w:p w:rsidR="00375749" w:rsidRDefault="00375749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задач.</w:t>
            </w:r>
          </w:p>
          <w:p w:rsidR="00375749" w:rsidRPr="004B5FEA" w:rsidRDefault="00375749" w:rsidP="004B5FEA">
            <w:pPr>
              <w:spacing w:after="0" w:line="240" w:lineRule="auto"/>
              <w:ind w:hanging="3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практической работы.</w:t>
            </w:r>
          </w:p>
        </w:tc>
        <w:tc>
          <w:tcPr>
            <w:tcW w:w="1560" w:type="dxa"/>
          </w:tcPr>
          <w:p w:rsidR="00885E96" w:rsidRPr="004B5FEA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Pr="004B5FEA" w:rsidRDefault="00F13C17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17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75749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749" w:rsidRPr="004B5FEA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</w:tcPr>
          <w:p w:rsidR="00375749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E96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375749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749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749" w:rsidRPr="004B5FEA" w:rsidRDefault="00375749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к </w:t>
            </w:r>
            <w:r w:rsidRPr="004B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следующему занятию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4A2F" w:rsidRPr="0002670A" w:rsidTr="00CE3311">
        <w:tc>
          <w:tcPr>
            <w:tcW w:w="1774" w:type="dxa"/>
          </w:tcPr>
          <w:p w:rsidR="00B95E43" w:rsidRDefault="00B95E43" w:rsidP="00B95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ТЕМА№13</w:t>
            </w:r>
          </w:p>
          <w:p w:rsidR="00B95E43" w:rsidRDefault="00B95E43" w:rsidP="00B95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</w:t>
            </w:r>
          </w:p>
          <w:p w:rsidR="00BB4A2F" w:rsidRDefault="00BB4A2F" w:rsidP="00BB4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</w:tcPr>
          <w:p w:rsidR="00BB4A2F" w:rsidRPr="004B5FEA" w:rsidRDefault="00B95E43" w:rsidP="004B5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инеравенств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систем, уравнения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инеравенства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параметром.</w:t>
            </w:r>
            <w:r w:rsidR="004C7B9E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математической модели и ее исследование.</w:t>
            </w:r>
          </w:p>
        </w:tc>
        <w:tc>
          <w:tcPr>
            <w:tcW w:w="2268" w:type="dxa"/>
          </w:tcPr>
          <w:p w:rsidR="00BB4A2F" w:rsidRDefault="004C7B9E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 «Решение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неравенчтв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графика»</w:t>
            </w:r>
          </w:p>
          <w:p w:rsidR="004C7B9E" w:rsidRDefault="004C7B9E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работа.</w:t>
            </w:r>
          </w:p>
          <w:p w:rsidR="004C7B9E" w:rsidRDefault="004C7B9E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 задач.</w:t>
            </w:r>
          </w:p>
          <w:p w:rsidR="004C7B9E" w:rsidRPr="004B5FEA" w:rsidRDefault="004C7B9E" w:rsidP="004B5FEA">
            <w:pPr>
              <w:spacing w:after="0" w:line="240" w:lineRule="auto"/>
              <w:ind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практической работы.</w:t>
            </w:r>
          </w:p>
        </w:tc>
        <w:tc>
          <w:tcPr>
            <w:tcW w:w="1560" w:type="dxa"/>
          </w:tcPr>
          <w:p w:rsidR="00BB4A2F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Pr="004B5FEA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3" w:type="dxa"/>
          </w:tcPr>
          <w:p w:rsidR="00BB4A2F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дня</w:t>
            </w: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4C7B9E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7B9E" w:rsidRPr="004B5FEA" w:rsidRDefault="004C7B9E" w:rsidP="004B5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FEA">
              <w:rPr>
                <w:rFonts w:ascii="Times New Roman" w:hAnsi="Times New Roman" w:cs="Times New Roman"/>
                <w:sz w:val="24"/>
                <w:szCs w:val="24"/>
              </w:rPr>
              <w:t>Представление к следующему занятию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05044" w:rsidRPr="00F05044" w:rsidRDefault="00F05044" w:rsidP="00F05044">
      <w:pPr>
        <w:pStyle w:val="1"/>
        <w:spacing w:line="276" w:lineRule="auto"/>
        <w:ind w:firstLine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A63AAB" w:rsidRPr="0002670A" w:rsidRDefault="00723363" w:rsidP="00A63AAB">
      <w:pPr>
        <w:pStyle w:val="1"/>
        <w:numPr>
          <w:ilvl w:val="0"/>
          <w:numId w:val="2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E3355">
        <w:rPr>
          <w:rFonts w:ascii="Times New Roman" w:hAnsi="Times New Roman" w:cs="Times New Roman"/>
          <w:b/>
          <w:bCs/>
          <w:caps/>
          <w:sz w:val="28"/>
          <w:szCs w:val="28"/>
        </w:rPr>
        <w:t>КОНТРОЛЬНО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-</w:t>
      </w:r>
      <w:r w:rsidR="00A63AAB"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:rsidR="00A63AAB" w:rsidRPr="0002670A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AB" w:rsidRPr="0002670A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работы</w:t>
      </w:r>
    </w:p>
    <w:p w:rsidR="00A63AAB" w:rsidRPr="0002670A" w:rsidRDefault="00A63AAB" w:rsidP="00A63A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AB" w:rsidRPr="00B12B17" w:rsidRDefault="00A63AAB" w:rsidP="00A63A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>Перече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нь </w:t>
      </w:r>
      <w:r w:rsidR="009E3355">
        <w:rPr>
          <w:rFonts w:ascii="Times New Roman" w:hAnsi="Times New Roman" w:cs="Times New Roman"/>
          <w:b/>
          <w:bCs/>
          <w:sz w:val="28"/>
          <w:szCs w:val="28"/>
        </w:rPr>
        <w:t>практических работ: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 xml:space="preserve">ПРАКТИЧЕСКАЯ РАБОТА № </w:t>
      </w:r>
      <w:r w:rsidRPr="00B12B1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1</w:t>
      </w:r>
    </w:p>
    <w:p w:rsidR="00B12B17" w:rsidRPr="0076643A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,Bold" w:cs="Times New Roman,Bold"/>
          <w:b/>
          <w:b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«Развитие понятия о числе»</w:t>
      </w:r>
      <w:r w:rsidRPr="00B12B17">
        <w:rPr>
          <w:rFonts w:eastAsia="Times New Roman,Bold" w:cs="Times New Roman,Bold"/>
          <w:bCs/>
          <w:color w:val="000000"/>
          <w:sz w:val="24"/>
          <w:szCs w:val="24"/>
          <w:lang w:eastAsia="en-US"/>
        </w:rPr>
        <w:t xml:space="preserve"> (1 час)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eastAsiaTheme="minorHAnsi" w:hAnsi="Times New Roman,Italic" w:cs="Times New Roman,Italic"/>
          <w:i/>
          <w:iCs/>
          <w:color w:val="000000"/>
          <w:sz w:val="24"/>
          <w:szCs w:val="24"/>
          <w:lang w:eastAsia="en-US"/>
        </w:rPr>
      </w:pPr>
      <w:r>
        <w:rPr>
          <w:rFonts w:ascii="Times New Roman,Italic" w:eastAsiaTheme="minorHAnsi" w:hAnsi="Times New Roman,Italic" w:cs="Times New Roman,Italic"/>
          <w:i/>
          <w:iCs/>
          <w:color w:val="000000"/>
          <w:sz w:val="24"/>
          <w:szCs w:val="24"/>
          <w:lang w:eastAsia="en-US"/>
        </w:rPr>
        <w:t>Цели урока: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1) Обобщить теоретические знания по теме «Развитие понятия о числе».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2) Рассмотреть алгоритмы решений заданий теме « Десятичные и обыкновенные дроби,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приближенные вычисления, действия над комплексными числами», решить задачи.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3) Формировать тактичность; терпимость; умение доказать свою точку зрения при работе</w:t>
      </w:r>
    </w:p>
    <w:p w:rsidR="00B12B17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коллективе.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>ПРАКТИЧЕСКАЯ РАБОТА №2</w:t>
      </w:r>
      <w:r w:rsidR="0083181E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 xml:space="preserve"> (6</w:t>
      </w:r>
      <w:r w:rsidR="002C0146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>часов)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«Корни, степени и логарифмы»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/>
          <w:iCs/>
          <w:color w:val="000000"/>
          <w:sz w:val="24"/>
          <w:szCs w:val="24"/>
          <w:lang w:eastAsia="en-US"/>
        </w:rPr>
        <w:t>Цели урока: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1) Обобщить теоретические знания по теме: «Корни, степени и логарифмы».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2) Рассмотреть алгоритмы решений заданий теме «Корни, степени и логарифмы», решить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задачи.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3) Формировать потребность к самопознанию; умение ставить цели и реализовывать их.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>ПРАКТИЧЕСКАЯ РАБОТА № 3</w:t>
      </w:r>
      <w:r w:rsidR="002C0146">
        <w:rPr>
          <w:rFonts w:ascii="Times New Roman" w:eastAsia="Times New Roman,Bold" w:hAnsi="Times New Roman" w:cs="Times New Roman"/>
          <w:b/>
          <w:bCs/>
          <w:color w:val="000000"/>
          <w:sz w:val="24"/>
          <w:szCs w:val="24"/>
          <w:lang w:eastAsia="en-US"/>
        </w:rPr>
        <w:t xml:space="preserve"> (4 часа)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«Основы тригонометрии»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/>
          <w:iCs/>
          <w:color w:val="000000"/>
          <w:sz w:val="24"/>
          <w:szCs w:val="24"/>
          <w:lang w:eastAsia="en-US"/>
        </w:rPr>
        <w:t>Цели урока: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1) Обобщить теоретические знания по теме: «Основы тригонометрии».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2) Рассмотреть алгоритмы решений заданий теме «Основы тригонометрии», решить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задачи.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3) Формировать умение планировать свою деят</w:t>
      </w:r>
      <w:r w:rsid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 xml:space="preserve">ельность; умение ставить цели и </w:t>
      </w:r>
      <w:r w:rsidRPr="00781E1D">
        <w:rPr>
          <w:rFonts w:ascii="Times New Roman" w:eastAsia="Times New Roman,Bold" w:hAnsi="Times New Roman" w:cs="Times New Roman"/>
          <w:bCs/>
          <w:color w:val="000000"/>
          <w:sz w:val="24"/>
          <w:szCs w:val="24"/>
          <w:lang w:eastAsia="en-US"/>
        </w:rPr>
        <w:t>реализовывать их.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РАБОТА № 4</w:t>
      </w:r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 xml:space="preserve"> (5 часов)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«Функции, их свойства и графики»</w:t>
      </w:r>
    </w:p>
    <w:p w:rsidR="00B12B17" w:rsidRPr="00781E1D" w:rsidRDefault="009E3355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Цели урока</w:t>
      </w:r>
      <w:r w:rsidR="00B12B17"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: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«Функции, свойства и графики».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2) Рассмотреть алгоритмы решений заданий теме «Функции, свойства и графики», решить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lastRenderedPageBreak/>
        <w:t>задачи.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3) Формировать умение самоконтроля, рассудительност</w:t>
      </w:r>
      <w:r w:rsid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ь, терпение, самостоятельность.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РАБОТА № 5</w:t>
      </w:r>
      <w:proofErr w:type="gramStart"/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 xml:space="preserve">( </w:t>
      </w:r>
      <w:proofErr w:type="gramEnd"/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2 часа)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«Уравнения и неравенства»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Цели урока: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«Уравнения и неравенства».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2) Рассмотреть алгоритмы решений заданий теме «У</w:t>
      </w:r>
      <w:r w:rsid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равнения и неравенства», решить </w:t>
      </w: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задачи.</w:t>
      </w:r>
    </w:p>
    <w:p w:rsidR="00B12B17" w:rsidRPr="00781E1D" w:rsidRDefault="00B12B17" w:rsidP="00781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3) Формировать умение с</w:t>
      </w:r>
      <w:r w:rsidR="00781E1D"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тавить цели и реализовывать их.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РАБОТА № 6</w:t>
      </w:r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 xml:space="preserve"> (3 часа)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,Bold" w:eastAsia="Times New Roman,Bold" w:hAnsi="Calibri" w:cs="Times New Roman,Bold" w:hint="eastAsia"/>
          <w:b/>
          <w:bCs/>
          <w:i/>
          <w:iCs/>
          <w:color w:val="000000"/>
          <w:sz w:val="24"/>
          <w:szCs w:val="24"/>
          <w:lang w:eastAsia="en-US"/>
        </w:rPr>
        <w:t>«</w:t>
      </w: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Производная»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Цели урока: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«Производная».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2) Рассмотреть алгоритмы решений заданий теме « Производная»</w:t>
      </w:r>
      <w:proofErr w:type="gramStart"/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 решить задачи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самостоятельной работы с использованием геометрического и механического смысла</w:t>
      </w:r>
    </w:p>
    <w:p w:rsidR="00B12B17" w:rsidRPr="00781E1D" w:rsidRDefault="00781E1D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производной.</w:t>
      </w:r>
    </w:p>
    <w:p w:rsidR="00B12B17" w:rsidRPr="00781E1D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81E1D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3) Формировать ответственность; самоконтроль, рассудительность.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_РАБОТА № 7</w:t>
      </w:r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(1 час)</w:t>
      </w:r>
    </w:p>
    <w:p w:rsidR="00B12B17" w:rsidRPr="00760DA4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«Интеграл»</w:t>
      </w:r>
    </w:p>
    <w:p w:rsidR="00B12B17" w:rsidRPr="00760DA4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 Цели урока:</w:t>
      </w:r>
    </w:p>
    <w:p w:rsidR="00B12B17" w:rsidRPr="00760DA4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«Интеграл»</w:t>
      </w:r>
      <w:r w:rsid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. 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РАБОТА № 8</w:t>
      </w:r>
      <w:r w:rsidR="004960F3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 xml:space="preserve"> (6 часов)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«Элементы</w:t>
      </w:r>
      <w:r w:rsidR="004960F3"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 комбинаторики и теории </w:t>
      </w: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 вероятностей»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Цели урока: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«Элементы теории вероятностей».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2) Рассмотреть алгоритмы решений заданий по данной теме, используя формулы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вероятности событий, решить задачи.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3) Формировать умение планировать свою деят</w:t>
      </w:r>
      <w:r w:rsid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 xml:space="preserve">ельность, умение ставить цели и </w:t>
      </w: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реализовывать их.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>ПРАКТИЧЕСКАЯ РАБОТА № 9</w:t>
      </w:r>
      <w:r w:rsidR="002C0146">
        <w:rPr>
          <w:rFonts w:ascii="Times New Roman" w:eastAsia="Times New Roman,Bold" w:hAnsi="Times New Roman" w:cs="Times New Roman"/>
          <w:b/>
          <w:bCs/>
          <w:iCs/>
          <w:color w:val="000000"/>
          <w:sz w:val="24"/>
          <w:szCs w:val="24"/>
          <w:lang w:eastAsia="en-US"/>
        </w:rPr>
        <w:t xml:space="preserve"> (3 часа)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,Bold" w:eastAsia="Times New Roman,Bold" w:hAnsi="Times New Roman,Italic" w:cs="Times New Roman,Bold" w:hint="eastAsia"/>
          <w:b/>
          <w:bCs/>
          <w:i/>
          <w:iCs/>
          <w:color w:val="000000"/>
          <w:sz w:val="24"/>
          <w:szCs w:val="24"/>
          <w:lang w:eastAsia="en-US"/>
        </w:rPr>
        <w:t>«</w:t>
      </w: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Прямые и плоскости в пространстве».</w:t>
      </w:r>
    </w:p>
    <w:p w:rsidR="00B12B17" w:rsidRPr="00760DA4" w:rsidRDefault="00C52AE4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Цели урока</w:t>
      </w:r>
      <w:r w:rsidR="00B12B17"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: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1) Обобщить теоретические знания по теме: «Прямые и плоскости в пространстве».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2) Рассмотреть алгоритмы решений заданий теме «Прямые и плоскости в пространстве»,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решить задачи.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eastAsia="Times New Roman,Bold" w:hAnsi="Times New Roman,Italic" w:cs="Times New Roman,Italic"/>
          <w:b/>
          <w:bCs/>
          <w:i/>
          <w:iCs/>
          <w:color w:val="000000"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color w:val="000000"/>
          <w:sz w:val="24"/>
          <w:szCs w:val="24"/>
          <w:lang w:eastAsia="en-US"/>
        </w:rPr>
        <w:t>3) Формировать потребность к самопознанию; умение ставить цели и реализовывать их</w:t>
      </w:r>
      <w:r w:rsidR="00760DA4">
        <w:rPr>
          <w:rFonts w:ascii="Times New Roman,Italic" w:eastAsia="Times New Roman,Bold" w:hAnsi="Times New Roman,Italic" w:cs="Times New Roman,Italic"/>
          <w:b/>
          <w:bCs/>
          <w:i/>
          <w:iCs/>
          <w:color w:val="000000"/>
          <w:sz w:val="24"/>
          <w:szCs w:val="24"/>
          <w:lang w:eastAsia="en-US"/>
        </w:rPr>
        <w:t>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>ПРАКТИЧЕСКАЯ РАБОТА № 10</w:t>
      </w:r>
      <w:r w:rsidR="008C7913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 xml:space="preserve"> (3 часа)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sz w:val="24"/>
          <w:szCs w:val="24"/>
          <w:lang w:eastAsia="en-US"/>
        </w:rPr>
        <w:t>«Многогранники. Тела и поверхности вращения»</w:t>
      </w:r>
    </w:p>
    <w:p w:rsidR="00B12B17" w:rsidRPr="00760DA4" w:rsidRDefault="00C52AE4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Цели урока</w:t>
      </w:r>
      <w:r w:rsidR="00B12B17"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: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1) Обобщить теоретические знания по теме: «Многогранники. Тела и поверхности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вращения».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2) Рассмотреть алгоритмы решений заданий теме «Многогранники. Тела и поверхности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вращения», решить задачи.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3) Формировать умение прогнозировать собственную деятель</w:t>
      </w:r>
      <w:r w:rsid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ность, умение организовать свою </w:t>
      </w: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деятельность и анализировать ее.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>ПРАКТИЧЕСКАЯ РАБОТА № 11</w:t>
      </w:r>
      <w:r w:rsidR="008C7913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 xml:space="preserve"> (1 час)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«</w:t>
      </w:r>
      <w:r w:rsidRPr="00760DA4">
        <w:rPr>
          <w:rFonts w:ascii="Times New Roman" w:eastAsia="Times New Roman,Bold" w:hAnsi="Times New Roman" w:cs="Times New Roman"/>
          <w:bCs/>
          <w:iCs/>
          <w:sz w:val="24"/>
          <w:szCs w:val="24"/>
          <w:lang w:eastAsia="en-US"/>
        </w:rPr>
        <w:t>Измерения в геометрии</w:t>
      </w: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»</w:t>
      </w:r>
    </w:p>
    <w:p w:rsidR="00B12B17" w:rsidRPr="00760DA4" w:rsidRDefault="00C52AE4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proofErr w:type="spellStart"/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Цеи</w:t>
      </w:r>
      <w:r w:rsidR="00B12B17"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ь</w:t>
      </w:r>
      <w:proofErr w:type="spellEnd"/>
      <w:r w:rsidR="00B12B17"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 урока: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1) Обобщить теоретические знания по теме: «Измерения в геометрии».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2) Рассмотреть алгоритмы решений заданий теме «Измерения в геометрии», решить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задачи.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3) Формировать умения прогнозировать собственную деятельность, умение организовать свою</w:t>
      </w:r>
    </w:p>
    <w:p w:rsidR="00B12B17" w:rsidRPr="00A978AC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lastRenderedPageBreak/>
        <w:t>деятельность и анализировать ее</w:t>
      </w:r>
      <w:r w:rsidRPr="00A978AC">
        <w:rPr>
          <w:rFonts w:ascii="Times New Roman,BoldItalic" w:eastAsia="Times New Roman,BoldItalic" w:hAnsi="Times New Roman,Italic" w:cs="Times New Roman,BoldItalic"/>
          <w:b/>
          <w:bCs/>
          <w:i/>
          <w:iCs/>
          <w:sz w:val="24"/>
          <w:szCs w:val="24"/>
          <w:lang w:eastAsia="en-US"/>
        </w:rPr>
        <w:t>.</w:t>
      </w:r>
    </w:p>
    <w:p w:rsidR="00B12B17" w:rsidRPr="00B12B17" w:rsidRDefault="00B12B17" w:rsidP="00B12B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</w:pPr>
      <w:r w:rsidRPr="00B12B17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>ПРАКТИЧЕСКАЯ РАБОТА № 12</w:t>
      </w:r>
      <w:proofErr w:type="gramStart"/>
      <w:r w:rsidR="008C7913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 xml:space="preserve">( </w:t>
      </w:r>
      <w:proofErr w:type="gramEnd"/>
      <w:r w:rsidR="008C7913">
        <w:rPr>
          <w:rFonts w:ascii="Times New Roman" w:eastAsia="Times New Roman,Bold" w:hAnsi="Times New Roman" w:cs="Times New Roman"/>
          <w:b/>
          <w:bCs/>
          <w:iCs/>
          <w:sz w:val="24"/>
          <w:szCs w:val="24"/>
          <w:lang w:eastAsia="en-US"/>
        </w:rPr>
        <w:t>6 часов)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" w:hAnsi="Times New Roman" w:cs="Times New Roman"/>
          <w:bCs/>
          <w:iCs/>
          <w:sz w:val="24"/>
          <w:szCs w:val="24"/>
          <w:lang w:eastAsia="en-US"/>
        </w:rPr>
        <w:t>«Использование координат и векторов при решении математических задач»</w:t>
      </w:r>
    </w:p>
    <w:p w:rsidR="00B12B17" w:rsidRPr="00760DA4" w:rsidRDefault="00C52AE4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Цели</w:t>
      </w:r>
      <w:r w:rsidR="00B12B17"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 урока: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1) Обобщить теоретические знания по теме: «Использование координат и векторов </w:t>
      </w:r>
      <w:proofErr w:type="gramStart"/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при</w:t>
      </w:r>
      <w:proofErr w:type="gramEnd"/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proofErr w:type="gramStart"/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решении</w:t>
      </w:r>
      <w:proofErr w:type="gramEnd"/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 математических задач».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2) Рассмотреть алгоритмы решений заданий теме «Использование координат и векторов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при решении математических задач», решить задачи.</w:t>
      </w:r>
    </w:p>
    <w:p w:rsidR="00B12B17" w:rsidRPr="00760DA4" w:rsidRDefault="00B12B17" w:rsidP="00760D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 xml:space="preserve">3) Формировать потребность к самопознанию, самоконтролю, достижению </w:t>
      </w:r>
      <w:proofErr w:type="gramStart"/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поставленных</w:t>
      </w:r>
      <w:proofErr w:type="gramEnd"/>
    </w:p>
    <w:p w:rsidR="00723363" w:rsidRPr="00703CF3" w:rsidRDefault="00B12B17" w:rsidP="00703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Italic" w:hAnsi="Times New Roman" w:cs="Times New Roman"/>
          <w:bCs/>
          <w:iCs/>
          <w:color w:val="810000"/>
          <w:sz w:val="24"/>
          <w:szCs w:val="24"/>
          <w:lang w:eastAsia="en-US"/>
        </w:rPr>
      </w:pPr>
      <w:r w:rsidRPr="00760DA4">
        <w:rPr>
          <w:rFonts w:ascii="Times New Roman" w:eastAsia="Times New Roman,BoldItalic" w:hAnsi="Times New Roman" w:cs="Times New Roman"/>
          <w:bCs/>
          <w:iCs/>
          <w:sz w:val="24"/>
          <w:szCs w:val="24"/>
          <w:lang w:eastAsia="en-US"/>
        </w:rPr>
        <w:t>целей</w:t>
      </w:r>
      <w:r w:rsidRPr="00760DA4">
        <w:rPr>
          <w:rFonts w:ascii="Times New Roman" w:eastAsia="Times New Roman,BoldItalic" w:hAnsi="Times New Roman" w:cs="Times New Roman"/>
          <w:bCs/>
          <w:iCs/>
          <w:color w:val="810000"/>
          <w:sz w:val="24"/>
          <w:szCs w:val="24"/>
          <w:lang w:eastAsia="en-US"/>
        </w:rPr>
        <w:t>.</w:t>
      </w:r>
    </w:p>
    <w:p w:rsidR="00A63AAB" w:rsidRPr="00760DA4" w:rsidRDefault="00A63AAB" w:rsidP="00760D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0DA4">
        <w:rPr>
          <w:rFonts w:ascii="Times New Roman" w:hAnsi="Times New Roman" w:cs="Times New Roman"/>
          <w:b/>
          <w:bCs/>
          <w:sz w:val="24"/>
          <w:szCs w:val="24"/>
        </w:rPr>
        <w:t>Критерии оценки практических работ</w:t>
      </w:r>
    </w:p>
    <w:p w:rsidR="00760DA4" w:rsidRDefault="00231EFF" w:rsidP="00760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Pr="00760D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"5”</w:t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  ставится,  если</w:t>
      </w:r>
      <w:r w:rsidRPr="00760DA4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 xml:space="preserve">  работа  выполнена  полностью;-  в  </w:t>
      </w:r>
      <w:proofErr w:type="gramStart"/>
      <w:r w:rsidRPr="00760DA4">
        <w:rPr>
          <w:rFonts w:ascii="Times New Roman" w:eastAsia="Times New Roman" w:hAnsi="Times New Roman" w:cs="Times New Roman"/>
          <w:sz w:val="24"/>
          <w:szCs w:val="24"/>
        </w:rPr>
        <w:t>логических  рассуждениях</w:t>
      </w:r>
      <w:proofErr w:type="gramEnd"/>
      <w:r w:rsidRPr="00760DA4">
        <w:rPr>
          <w:rFonts w:ascii="Times New Roman" w:eastAsia="Times New Roman" w:hAnsi="Times New Roman" w:cs="Times New Roman"/>
          <w:sz w:val="24"/>
          <w:szCs w:val="24"/>
        </w:rPr>
        <w:t>  и  обоснова</w:t>
      </w:r>
      <w:r w:rsidR="00760DA4" w:rsidRPr="00760DA4">
        <w:rPr>
          <w:rFonts w:ascii="Times New Roman" w:eastAsia="Times New Roman" w:hAnsi="Times New Roman" w:cs="Times New Roman"/>
          <w:sz w:val="24"/>
          <w:szCs w:val="24"/>
        </w:rPr>
        <w:t>нии  решения  нет  пробелов  и 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ошибок;  в  решении  нет  математических  ошибок  (возможна  одна  неточность,  описка,  не  являющаяся  следствием  незнания  или  неп</w:t>
      </w:r>
      <w:r w:rsidR="00760DA4" w:rsidRPr="00760DA4">
        <w:rPr>
          <w:rFonts w:ascii="Times New Roman" w:eastAsia="Times New Roman" w:hAnsi="Times New Roman" w:cs="Times New Roman"/>
          <w:sz w:val="24"/>
          <w:szCs w:val="24"/>
        </w:rPr>
        <w:t>онимания  учебного  материала).</w:t>
      </w:r>
      <w:r w:rsidRPr="00760DA4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gramStart"/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Pr="00760D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"4” </w:t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 ставится,  если: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  работа  выполнена  полностью,  но  обоснования  шагов  р</w:t>
      </w:r>
      <w:r w:rsidR="00760DA4">
        <w:rPr>
          <w:rFonts w:ascii="Times New Roman" w:eastAsia="Times New Roman" w:hAnsi="Times New Roman" w:cs="Times New Roman"/>
          <w:sz w:val="24"/>
          <w:szCs w:val="24"/>
        </w:rPr>
        <w:t xml:space="preserve">ешения  недостаточны 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 xml:space="preserve">(если  умения  обосновывать  рассуждения  не  являются  специальным  объектом  </w:t>
      </w:r>
      <w:proofErr w:type="gramEnd"/>
    </w:p>
    <w:p w:rsidR="00760DA4" w:rsidRDefault="00760DA4" w:rsidP="00760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проверки);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 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опущена  одна  ошибка  или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три</w:t>
      </w:r>
      <w:proofErr w:type="spellEnd"/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  недочёта  в  выкладках,  рисунках,  чертежах  или  графиках  (если  эти  виды  работы  не  являлись  сп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ециальным  объектом  проверки).</w:t>
      </w:r>
      <w:r w:rsidR="00231EFF" w:rsidRPr="00760DA4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231EFF"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="00231EFF" w:rsidRPr="00760D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"3”</w:t>
      </w:r>
      <w:r w:rsidR="00231EFF"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  ставится,  если:</w:t>
      </w:r>
      <w:r w:rsidR="00231EFF" w:rsidRPr="00760DA4">
        <w:rPr>
          <w:rFonts w:ascii="Times New Roman" w:eastAsia="Times New Roman" w:hAnsi="Times New Roman" w:cs="Times New Roman"/>
          <w:i/>
          <w:iCs/>
          <w:sz w:val="24"/>
          <w:szCs w:val="24"/>
        </w:rPr>
        <w:t>  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  допущены  более  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  ошибки  или  более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трёх</w:t>
      </w:r>
      <w:proofErr w:type="spellEnd"/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 xml:space="preserve">  недочётов  в  выкладках,  чертежах  или  графиках,  но  учащийся  владеет  обязательными  умениями  </w:t>
      </w:r>
      <w:proofErr w:type="gramStart"/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="00231EFF" w:rsidRPr="00760DA4">
        <w:rPr>
          <w:rFonts w:ascii="Times New Roman" w:eastAsia="Times New Roman" w:hAnsi="Times New Roman" w:cs="Times New Roman"/>
          <w:sz w:val="24"/>
          <w:szCs w:val="24"/>
        </w:rPr>
        <w:t xml:space="preserve">  проверяемой  </w:t>
      </w:r>
    </w:p>
    <w:p w:rsidR="00760DA4" w:rsidRDefault="00231EFF" w:rsidP="00760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DA4">
        <w:rPr>
          <w:rFonts w:ascii="Times New Roman" w:eastAsia="Times New Roman" w:hAnsi="Times New Roman" w:cs="Times New Roman"/>
          <w:sz w:val="24"/>
          <w:szCs w:val="24"/>
        </w:rPr>
        <w:t>теме.</w:t>
      </w:r>
      <w:r w:rsidRPr="00760DA4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Pr="00760D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"2”  </w:t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ставится,  если: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 xml:space="preserve"> допущены  существенные  ошибки,  показавшие,  что  </w:t>
      </w:r>
      <w:proofErr w:type="gramStart"/>
      <w:r w:rsidR="00760DA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60DA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щийся</w:t>
      </w:r>
      <w:proofErr w:type="gramEnd"/>
      <w:r w:rsidRPr="00760DA4">
        <w:rPr>
          <w:rFonts w:ascii="Times New Roman" w:eastAsia="Times New Roman" w:hAnsi="Times New Roman" w:cs="Times New Roman"/>
          <w:sz w:val="24"/>
          <w:szCs w:val="24"/>
        </w:rPr>
        <w:t xml:space="preserve">  не  владеет  </w:t>
      </w:r>
    </w:p>
    <w:p w:rsidR="00231EFF" w:rsidRPr="00760DA4" w:rsidRDefault="00231EFF" w:rsidP="00760D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DA4">
        <w:rPr>
          <w:rFonts w:ascii="Times New Roman" w:eastAsia="Times New Roman" w:hAnsi="Times New Roman" w:cs="Times New Roman"/>
          <w:sz w:val="24"/>
          <w:szCs w:val="24"/>
        </w:rPr>
        <w:t>обязательными  умениями  по </w:t>
      </w:r>
      <w:r w:rsidR="00760DA4" w:rsidRPr="00760DA4">
        <w:rPr>
          <w:rFonts w:ascii="Times New Roman" w:eastAsia="Times New Roman" w:hAnsi="Times New Roman" w:cs="Times New Roman"/>
          <w:sz w:val="24"/>
          <w:szCs w:val="24"/>
        </w:rPr>
        <w:t xml:space="preserve"> данной  теме  в  полной  мере.</w:t>
      </w:r>
      <w:r w:rsidRPr="00760DA4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 </w:t>
      </w:r>
      <w:r w:rsidRPr="00760D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"1” </w:t>
      </w:r>
      <w:r w:rsidRPr="00760DA4">
        <w:rPr>
          <w:rFonts w:ascii="Times New Roman" w:eastAsia="Times New Roman" w:hAnsi="Times New Roman" w:cs="Times New Roman"/>
          <w:b/>
          <w:iCs/>
          <w:sz w:val="24"/>
          <w:szCs w:val="24"/>
        </w:rPr>
        <w:t> ставится,  если: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 xml:space="preserve">-  работа  показала полное  отсутствие  у  </w:t>
      </w:r>
      <w:proofErr w:type="gramStart"/>
      <w:r w:rsidR="00760DA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60DA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60DA4">
        <w:rPr>
          <w:rFonts w:ascii="Times New Roman" w:eastAsia="Times New Roman" w:hAnsi="Times New Roman" w:cs="Times New Roman"/>
          <w:sz w:val="24"/>
          <w:szCs w:val="24"/>
        </w:rPr>
        <w:t>щегося</w:t>
      </w:r>
      <w:proofErr w:type="gramEnd"/>
      <w:r w:rsidRPr="00760DA4">
        <w:rPr>
          <w:rFonts w:ascii="Times New Roman" w:eastAsia="Times New Roman" w:hAnsi="Times New Roman" w:cs="Times New Roman"/>
          <w:sz w:val="24"/>
          <w:szCs w:val="24"/>
        </w:rPr>
        <w:t>  обязательных  знаний   и умений  по  проверяемой теме  или  незначительная  часть  работы </w:t>
      </w:r>
      <w:r w:rsidR="00AE7B8D">
        <w:rPr>
          <w:rFonts w:ascii="Times New Roman" w:eastAsia="Times New Roman" w:hAnsi="Times New Roman" w:cs="Times New Roman"/>
          <w:sz w:val="24"/>
          <w:szCs w:val="24"/>
        </w:rPr>
        <w:t xml:space="preserve"> выполнена  не  самостоятельно.</w:t>
      </w:r>
    </w:p>
    <w:p w:rsidR="00231EFF" w:rsidRPr="006759EB" w:rsidRDefault="00231EFF" w:rsidP="0067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Оценка устных ответов студентов</w:t>
      </w:r>
    </w:p>
    <w:p w:rsidR="009E7B14" w:rsidRDefault="00231EFF" w:rsidP="00675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Ответ  оценивается  отметкой  </w:t>
      </w:r>
      <w:r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"5”</w:t>
      </w:r>
      <w:r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,  если  студент</w:t>
      </w:r>
      <w:r w:rsidRPr="006759EB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6759EB">
        <w:rPr>
          <w:rFonts w:ascii="Times New Roman" w:eastAsia="Times New Roman" w:hAnsi="Times New Roman" w:cs="Times New Roman"/>
          <w:sz w:val="24"/>
          <w:szCs w:val="24"/>
        </w:rPr>
        <w:t>-  полно  раскрыл  содержание  материала  в  объёме,  предусмотренном  программой  и  учебником; изложил  материал  грамотным  языком  в  определённой  логической последовательности,  точно  используя  математическую  терминологию  и  символику;  правильно  выполнил  рисунки,  чертежи,  графики,  сопутству</w:t>
      </w:r>
      <w:r w:rsidR="009E7B14">
        <w:rPr>
          <w:rFonts w:ascii="Times New Roman" w:eastAsia="Times New Roman" w:hAnsi="Times New Roman" w:cs="Times New Roman"/>
          <w:sz w:val="24"/>
          <w:szCs w:val="24"/>
        </w:rPr>
        <w:t xml:space="preserve">ющие   ответу;  показал  </w:t>
      </w:r>
    </w:p>
    <w:p w:rsidR="00FA6C97" w:rsidRPr="009E7B14" w:rsidRDefault="009E7B14" w:rsidP="009E7B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иллюстрировать</w:t>
      </w:r>
      <w:proofErr w:type="spellEnd"/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  теоретические  положения  конкретн</w:t>
      </w:r>
      <w:r>
        <w:rPr>
          <w:rFonts w:ascii="Times New Roman" w:eastAsia="Times New Roman" w:hAnsi="Times New Roman" w:cs="Times New Roman"/>
          <w:sz w:val="24"/>
          <w:szCs w:val="24"/>
        </w:rPr>
        <w:t>ыми  примерами,  применять  их 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 xml:space="preserve">в  новой  ситуации  при  выполнении  практического  задания;  продемонстрировал  усвоение  ранее  изученных  сопутствующих  вопросов,  </w:t>
      </w:r>
      <w:proofErr w:type="spellStart"/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  и  устойчивость  используемых  при  ответе  умений  и  навыков;  отвечал  самостоятельно  без</w:t>
      </w:r>
      <w:r>
        <w:rPr>
          <w:rFonts w:ascii="Times New Roman" w:eastAsia="Times New Roman" w:hAnsi="Times New Roman" w:cs="Times New Roman"/>
          <w:sz w:val="24"/>
          <w:szCs w:val="24"/>
        </w:rPr>
        <w:t>  наводящих  вопросов  учителя.</w:t>
      </w:r>
      <w:r w:rsidR="00231EFF" w:rsidRPr="006759E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Ответ  оценивается  отметкой  </w:t>
      </w:r>
      <w:r w:rsidR="00231EFF"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"4”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 xml:space="preserve"> если  он  удовлетворяет  в  основном  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ебованиям  на  оценку  "5”,  но 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при  этом  имеет  один  из  недостатков:  в  изложении  допущены  небольшие  пробелы,  не  исказившие  математическое  содержание  ответа;  допущены  один-два недочёта  при  освещении  основного  содержания  ответа,  исправленные  по  замечанию  учителя;  допущены  ошибка  или  более  двух  недочётов  при  освещении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 второстепенных  вопросов  или 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в  выкладках,  легко  исправленные  по  замечанию  учителя.                            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="00231EFF" w:rsidRPr="006759EB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gramStart"/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="00231EFF"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"3”</w:t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   ставится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  в  следующих  случаях: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  <w:t xml:space="preserve">- неполно  или  непоследовательно  раскрыто  содержание  материала, но  показано  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lastRenderedPageBreak/>
        <w:t>общее  понимание  вопроса и  продемонстрированы  умения,  достаточные  для  дальнейшего  усвоения  программного  материала  (определённые  "Требования  к  математической  подготовке  учащихся”);  имелись  затруднения  или  допущены  ошибки  в  определении  понятий,  использовании  математической  терминологии,  чертежах,  выкладках,  исправленные  после  нескольких  наводящих  вопросов  учителя;</w:t>
      </w:r>
      <w:proofErr w:type="gramEnd"/>
      <w:r w:rsidR="004E2769" w:rsidRPr="006759EB">
        <w:rPr>
          <w:rFonts w:ascii="Times New Roman" w:eastAsia="Times New Roman" w:hAnsi="Times New Roman" w:cs="Times New Roman"/>
          <w:sz w:val="24"/>
          <w:szCs w:val="24"/>
        </w:rPr>
        <w:t>  студент н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 xml:space="preserve">е  справился  с  применением  теории  в  новой  ситуации  при  выполнении  практического  задания,  но  выполнил  задания обязательного  уровня  сложности  по  данной  теме;  при  знании теоретического  материала  выявлена  недостаточная  </w:t>
      </w:r>
      <w:proofErr w:type="spellStart"/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AE7B8D">
        <w:rPr>
          <w:rFonts w:ascii="Times New Roman" w:eastAsia="Times New Roman" w:hAnsi="Times New Roman" w:cs="Times New Roman"/>
          <w:sz w:val="24"/>
          <w:szCs w:val="24"/>
        </w:rPr>
        <w:t>  основных  умений  и  навыков.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Отметка </w:t>
      </w:r>
      <w:r w:rsidR="00231EFF"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"2”</w:t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  ставится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  в  следующих случаях: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  <w:t>-  не  раскрыто  основное  содержание  учебного  материала;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  <w:t>-  обнаружено  незнание  или  непонимание  учеником  большей  или  наиболее важной  части  учебного  материала;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br/>
        <w:t>-  допущены  ошибки  в  определении  понятий,  при  использовании  математической  терминологии,  в  рисунках,  чертежах  или  графиках,  в  выкладках,  которые  не  исправлены  после  нескольки</w:t>
      </w:r>
      <w:r w:rsidR="00AE7B8D">
        <w:rPr>
          <w:rFonts w:ascii="Times New Roman" w:eastAsia="Times New Roman" w:hAnsi="Times New Roman" w:cs="Times New Roman"/>
          <w:sz w:val="24"/>
          <w:szCs w:val="24"/>
        </w:rPr>
        <w:t>х  наводящих  вопроса  учителя.</w:t>
      </w:r>
      <w:r w:rsidR="00231EFF" w:rsidRPr="006759E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Оценка </w:t>
      </w:r>
      <w:r w:rsidR="00231EFF" w:rsidRPr="006759E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"1”</w:t>
      </w:r>
      <w:r w:rsidR="00231EFF" w:rsidRPr="006759EB">
        <w:rPr>
          <w:rFonts w:ascii="Times New Roman" w:eastAsia="Times New Roman" w:hAnsi="Times New Roman" w:cs="Times New Roman"/>
          <w:b/>
          <w:iCs/>
          <w:sz w:val="24"/>
          <w:szCs w:val="24"/>
        </w:rPr>
        <w:t>  ставится,</w:t>
      </w:r>
      <w:r w:rsidR="00231EFF" w:rsidRPr="006759EB">
        <w:rPr>
          <w:rFonts w:ascii="Times New Roman" w:eastAsia="Times New Roman" w:hAnsi="Times New Roman" w:cs="Times New Roman"/>
          <w:i/>
          <w:iCs/>
          <w:sz w:val="24"/>
          <w:szCs w:val="24"/>
        </w:rPr>
        <w:t>  если:</w:t>
      </w:r>
      <w:r w:rsidR="004E2769" w:rsidRPr="006759EB">
        <w:rPr>
          <w:rFonts w:ascii="Times New Roman" w:eastAsia="Times New Roman" w:hAnsi="Times New Roman" w:cs="Times New Roman"/>
          <w:sz w:val="24"/>
          <w:szCs w:val="24"/>
        </w:rPr>
        <w:br/>
        <w:t>-  студент</w:t>
      </w:r>
      <w:r w:rsidR="00231EFF" w:rsidRPr="006759EB">
        <w:rPr>
          <w:rFonts w:ascii="Times New Roman" w:eastAsia="Times New Roman" w:hAnsi="Times New Roman" w:cs="Times New Roman"/>
          <w:sz w:val="24"/>
          <w:szCs w:val="24"/>
        </w:rPr>
        <w:t>  обнаружил  полное  незнание  и непонимание  изучаемого  учебного  материала  или  не  смог  ответить  ни  на  один  из  поставленных  вопросов  по  изучаемому  материалу.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:rsidR="00DE7E8D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2. те</w:t>
      </w:r>
      <w:r w:rsidR="00267A24">
        <w:rPr>
          <w:rFonts w:ascii="Times New Roman" w:hAnsi="Times New Roman" w:cs="Times New Roman"/>
          <w:b/>
          <w:bCs/>
          <w:caps/>
          <w:sz w:val="28"/>
          <w:szCs w:val="28"/>
        </w:rPr>
        <w:t>к</w:t>
      </w: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стовые задания</w:t>
      </w:r>
      <w:r w:rsidR="00586D97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для текущего контроля</w:t>
      </w:r>
    </w:p>
    <w:p w:rsidR="008049E0" w:rsidRPr="009E7B14" w:rsidRDefault="008049E0" w:rsidP="009E7B14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E7B14">
        <w:rPr>
          <w:rFonts w:ascii="Times New Roman" w:hAnsi="Times New Roman" w:cs="Times New Roman"/>
          <w:b/>
          <w:bCs/>
          <w:caps/>
          <w:sz w:val="24"/>
          <w:szCs w:val="24"/>
        </w:rPr>
        <w:t>кОНТРОЛЬНАЯ РАБОТА №1</w:t>
      </w:r>
    </w:p>
    <w:p w:rsidR="00ED619E" w:rsidRPr="009E7B14" w:rsidRDefault="00ED619E" w:rsidP="009E7B14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E7B14">
        <w:rPr>
          <w:rFonts w:ascii="Times New Roman" w:hAnsi="Times New Roman" w:cs="Times New Roman"/>
          <w:b/>
          <w:bCs/>
          <w:caps/>
          <w:sz w:val="24"/>
          <w:szCs w:val="24"/>
        </w:rPr>
        <w:t>по теме: «Комплексные числа»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>1.</w:t>
      </w:r>
      <w:r w:rsidRPr="009E7B14">
        <w:rPr>
          <w:sz w:val="22"/>
          <w:szCs w:val="22"/>
        </w:rPr>
        <w:t>ВЫЧИСЛИТЕ</w:t>
      </w:r>
      <w:r w:rsidRPr="009E7B14">
        <w:rPr>
          <w:rFonts w:ascii="Verdana" w:hAnsi="Verdana"/>
          <w:sz w:val="22"/>
          <w:szCs w:val="22"/>
        </w:rPr>
        <w:t xml:space="preserve">: (5 + </w:t>
      </w:r>
      <w:r w:rsidRPr="009E7B14">
        <w:rPr>
          <w:rFonts w:ascii="Verdana" w:hAnsi="Verdana"/>
          <w:sz w:val="22"/>
          <w:szCs w:val="22"/>
          <w:lang w:val="en-US"/>
        </w:rPr>
        <w:t>i</w:t>
      </w:r>
      <w:r w:rsidR="001857D2">
        <w:rPr>
          <w:rFonts w:ascii="Verdana" w:hAnsi="Verdana"/>
          <w:sz w:val="22"/>
          <w:szCs w:val="22"/>
        </w:rPr>
        <w:t>)(</w:t>
      </w:r>
      <w:r w:rsidRPr="009E7B14">
        <w:rPr>
          <w:rFonts w:ascii="Verdana" w:hAnsi="Verdana"/>
          <w:sz w:val="22"/>
          <w:szCs w:val="22"/>
        </w:rPr>
        <w:t>-2 +3</w:t>
      </w:r>
      <w:r w:rsidRPr="009E7B14">
        <w:rPr>
          <w:rFonts w:ascii="Verdana" w:hAnsi="Verdana"/>
          <w:sz w:val="22"/>
          <w:szCs w:val="22"/>
          <w:lang w:val="en-US"/>
        </w:rPr>
        <w:t>i</w:t>
      </w:r>
      <w:r w:rsidRPr="009E7B14">
        <w:rPr>
          <w:rFonts w:ascii="Verdana" w:hAnsi="Verdana"/>
          <w:sz w:val="22"/>
          <w:szCs w:val="22"/>
        </w:rPr>
        <w:t>);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 xml:space="preserve">(5 + </w:t>
      </w:r>
      <w:r w:rsidRPr="009E7B14">
        <w:rPr>
          <w:rFonts w:ascii="Verdana" w:hAnsi="Verdana"/>
          <w:sz w:val="22"/>
          <w:szCs w:val="22"/>
          <w:lang w:val="en-US"/>
        </w:rPr>
        <w:t>i</w:t>
      </w:r>
      <w:r w:rsidRPr="009E7B14">
        <w:rPr>
          <w:rFonts w:ascii="Verdana" w:hAnsi="Verdana"/>
          <w:sz w:val="22"/>
          <w:szCs w:val="22"/>
        </w:rPr>
        <w:t>) + (-2 +3</w:t>
      </w:r>
      <w:r w:rsidRPr="009E7B14">
        <w:rPr>
          <w:rFonts w:ascii="Verdana" w:hAnsi="Verdana"/>
          <w:sz w:val="22"/>
          <w:szCs w:val="22"/>
          <w:lang w:val="en-US"/>
        </w:rPr>
        <w:t>i</w:t>
      </w:r>
      <w:r w:rsidRPr="009E7B14">
        <w:rPr>
          <w:rFonts w:ascii="Verdana" w:hAnsi="Verdana"/>
          <w:sz w:val="22"/>
          <w:szCs w:val="22"/>
        </w:rPr>
        <w:t>).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>2. Запишите комплексное число в стандартной тригонометрической форме: 6 - 6i; - 4 -3i.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>3. Решите уравнение: х</w:t>
      </w:r>
      <w:proofErr w:type="gramStart"/>
      <w:r w:rsidRPr="009E7B14">
        <w:rPr>
          <w:rFonts w:ascii="Verdana" w:hAnsi="Verdana"/>
          <w:sz w:val="22"/>
          <w:szCs w:val="22"/>
          <w:vertAlign w:val="superscript"/>
        </w:rPr>
        <w:t>2</w:t>
      </w:r>
      <w:proofErr w:type="gramEnd"/>
      <w:r w:rsidRPr="009E7B14">
        <w:rPr>
          <w:rFonts w:ascii="Verdana" w:hAnsi="Verdana"/>
          <w:sz w:val="22"/>
          <w:szCs w:val="22"/>
        </w:rPr>
        <w:t xml:space="preserve"> – 2х + 2 =0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>4. Вычислите (-1+i корень(3)/2)</w:t>
      </w:r>
      <w:r w:rsidRPr="009E7B14">
        <w:rPr>
          <w:rFonts w:ascii="Verdana" w:hAnsi="Verdana"/>
          <w:sz w:val="22"/>
          <w:szCs w:val="22"/>
          <w:vertAlign w:val="superscript"/>
        </w:rPr>
        <w:t>2</w:t>
      </w:r>
      <w:r w:rsidRPr="009E7B14">
        <w:rPr>
          <w:rFonts w:ascii="Verdana" w:hAnsi="Verdana"/>
          <w:sz w:val="22"/>
          <w:szCs w:val="22"/>
        </w:rPr>
        <w:t>.</w:t>
      </w:r>
    </w:p>
    <w:p w:rsidR="008049E0" w:rsidRPr="009E7B14" w:rsidRDefault="008049E0" w:rsidP="009E7B14">
      <w:pPr>
        <w:pStyle w:val="a9"/>
        <w:spacing w:after="0" w:afterAutospacing="0"/>
        <w:rPr>
          <w:rFonts w:ascii="Verdana" w:hAnsi="Verdana"/>
          <w:sz w:val="22"/>
          <w:szCs w:val="22"/>
        </w:rPr>
      </w:pPr>
      <w:r w:rsidRPr="009E7B14">
        <w:rPr>
          <w:rFonts w:ascii="Verdana" w:hAnsi="Verdana"/>
          <w:sz w:val="22"/>
          <w:szCs w:val="22"/>
        </w:rPr>
        <w:t>5. Решите уравнение z</w:t>
      </w:r>
      <w:r w:rsidRPr="009E7B14">
        <w:rPr>
          <w:rFonts w:ascii="Verdana" w:hAnsi="Verdana"/>
          <w:sz w:val="22"/>
          <w:szCs w:val="22"/>
          <w:vertAlign w:val="superscript"/>
        </w:rPr>
        <w:t>2</w:t>
      </w:r>
      <w:r w:rsidRPr="009E7B14">
        <w:rPr>
          <w:rFonts w:ascii="Verdana" w:hAnsi="Verdana"/>
          <w:sz w:val="22"/>
          <w:szCs w:val="22"/>
        </w:rPr>
        <w:t xml:space="preserve"> + 3 + 4i = 0.</w:t>
      </w:r>
    </w:p>
    <w:p w:rsidR="00267A24" w:rsidRPr="006C0F5E" w:rsidRDefault="00267A24" w:rsidP="00267A24">
      <w:pPr>
        <w:pStyle w:val="a3"/>
        <w:spacing w:before="280" w:after="240"/>
        <w:jc w:val="center"/>
        <w:rPr>
          <w:rFonts w:ascii="Times New Roman" w:hAnsi="Times New Roman"/>
          <w:b/>
          <w:sz w:val="24"/>
          <w:szCs w:val="24"/>
        </w:rPr>
      </w:pPr>
      <w:r w:rsidRPr="006C0F5E">
        <w:rPr>
          <w:rFonts w:ascii="Times New Roman" w:hAnsi="Times New Roman"/>
          <w:b/>
          <w:sz w:val="24"/>
          <w:szCs w:val="24"/>
        </w:rPr>
        <w:t>Кодификатор к контрольной работе №1</w:t>
      </w:r>
    </w:p>
    <w:tbl>
      <w:tblPr>
        <w:tblW w:w="8896" w:type="dxa"/>
        <w:tblLayout w:type="fixed"/>
        <w:tblLook w:val="0000" w:firstRow="0" w:lastRow="0" w:firstColumn="0" w:lastColumn="0" w:noHBand="0" w:noVBand="0"/>
      </w:tblPr>
      <w:tblGrid>
        <w:gridCol w:w="1515"/>
        <w:gridCol w:w="7381"/>
      </w:tblGrid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F5E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F5E">
              <w:rPr>
                <w:rFonts w:ascii="Times New Roman" w:hAnsi="Times New Roman"/>
                <w:sz w:val="24"/>
                <w:szCs w:val="24"/>
              </w:rPr>
              <w:t>Контролируемый элемент знаний</w:t>
            </w:r>
          </w:p>
        </w:tc>
      </w:tr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1E3E07" w:rsidRDefault="00267A24" w:rsidP="00267A2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комплексных чисел и действия над ними.</w:t>
            </w:r>
          </w:p>
        </w:tc>
      </w:tr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Тригонометрическая форма записи комплексного числа.</w:t>
            </w:r>
          </w:p>
        </w:tc>
      </w:tr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комплексных корней уравнений.</w:t>
            </w:r>
          </w:p>
        </w:tc>
      </w:tr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1E3E07" w:rsidRDefault="00267A24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Вычисление значений </w:t>
            </w:r>
            <w:r w:rsidR="00463D92">
              <w:rPr>
                <w:rFonts w:ascii="Times New Roman" w:hAnsi="Times New Roman"/>
                <w:sz w:val="24"/>
                <w:szCs w:val="24"/>
              </w:rPr>
              <w:t>выражений с комплексными числами.</w:t>
            </w:r>
          </w:p>
        </w:tc>
      </w:tr>
      <w:tr w:rsidR="00267A24" w:rsidRPr="006C0F5E" w:rsidTr="00267A24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A24" w:rsidRPr="006C0F5E" w:rsidRDefault="00267A24" w:rsidP="00267A24">
            <w:pPr>
              <w:pStyle w:val="a3"/>
              <w:widowControl w:val="0"/>
              <w:numPr>
                <w:ilvl w:val="0"/>
                <w:numId w:val="4"/>
              </w:numPr>
              <w:suppressAutoHyphens/>
              <w:autoSpaceDE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A24" w:rsidRPr="001E3E07" w:rsidRDefault="00463D92" w:rsidP="00267A24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комплексных уравнений.</w:t>
            </w:r>
          </w:p>
        </w:tc>
      </w:tr>
    </w:tbl>
    <w:p w:rsidR="008049E0" w:rsidRPr="008049E0" w:rsidRDefault="008049E0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049E0" w:rsidRDefault="008049E0" w:rsidP="009535AB">
      <w:pPr>
        <w:shd w:val="clear" w:color="auto" w:fill="FFFFFF"/>
        <w:spacing w:before="100" w:beforeAutospacing="1" w:after="100" w:afterAutospacing="1" w:line="384" w:lineRule="auto"/>
        <w:rPr>
          <w:rFonts w:ascii="Times New Roman" w:hAnsi="Times New Roman" w:cs="Times New Roman"/>
          <w:b/>
          <w:sz w:val="28"/>
          <w:szCs w:val="28"/>
        </w:rPr>
      </w:pPr>
      <w:r w:rsidRPr="008049E0">
        <w:rPr>
          <w:rFonts w:ascii="Times New Roman" w:hAnsi="Times New Roman" w:cs="Times New Roman"/>
          <w:b/>
          <w:sz w:val="28"/>
          <w:szCs w:val="28"/>
        </w:rPr>
        <w:t>Контрольная работа №2</w:t>
      </w:r>
    </w:p>
    <w:p w:rsidR="00ED619E" w:rsidRPr="008049E0" w:rsidRDefault="00ED619E" w:rsidP="009535AB">
      <w:pPr>
        <w:shd w:val="clear" w:color="auto" w:fill="FFFFFF"/>
        <w:spacing w:before="100" w:beforeAutospacing="1" w:after="100" w:afterAutospacing="1" w:line="384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 «Показательные и логарифмические уравнения»</w:t>
      </w:r>
    </w:p>
    <w:p w:rsidR="009535AB" w:rsidRDefault="009535AB" w:rsidP="009535AB">
      <w:p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Вариант 1</w:t>
      </w:r>
    </w:p>
    <w:p w:rsidR="009535AB" w:rsidRPr="003A14FA" w:rsidRDefault="009535AB" w:rsidP="005E4C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imes New Roman" w:eastAsia="Times New Roman" w:hAnsi="Times New Roman" w:cs="Times New Roman"/>
        </w:rPr>
        <w:t>Решите уравнения:</w:t>
      </w:r>
    </w:p>
    <w:p w:rsidR="009535AB" w:rsidRPr="003A14FA" w:rsidRDefault="009535AB" w:rsidP="005E4C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876300" cy="409575"/>
            <wp:effectExtent l="0" t="0" r="0" b="9525"/>
            <wp:docPr id="11" name="Рисунок 11" descr="hello_html_m54e3db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54e3db3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 xml:space="preserve">(1б) </w:t>
      </w:r>
    </w:p>
    <w:p w:rsidR="009535AB" w:rsidRPr="003A14FA" w:rsidRDefault="009535AB" w:rsidP="005E4C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857250" cy="200025"/>
            <wp:effectExtent l="0" t="0" r="0" b="9525"/>
            <wp:docPr id="10" name="Рисунок 10" descr="hello_html_348f73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348f73d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(1б)</w:t>
      </w:r>
    </w:p>
    <w:p w:rsidR="009535AB" w:rsidRPr="003A14FA" w:rsidRDefault="009535AB" w:rsidP="005E4C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1162050" cy="200025"/>
            <wp:effectExtent l="0" t="0" r="0" b="9525"/>
            <wp:docPr id="9" name="Рисунок 9" descr="hello_html_m27f770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27f7706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(1б)</w:t>
      </w:r>
    </w:p>
    <w:p w:rsidR="009535AB" w:rsidRPr="003A14FA" w:rsidRDefault="009535AB" w:rsidP="005E4C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1123950" cy="228600"/>
            <wp:effectExtent l="0" t="0" r="0" b="0"/>
            <wp:docPr id="8" name="Рисунок 8" descr="hello_html_m7ac66d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7ac66dd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(2б)</w:t>
      </w:r>
    </w:p>
    <w:p w:rsidR="009535AB" w:rsidRPr="003A14FA" w:rsidRDefault="009535AB" w:rsidP="005E4C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imes New Roman" w:eastAsia="Times New Roman" w:hAnsi="Times New Roman" w:cs="Times New Roman"/>
        </w:rPr>
        <w:t>Решите неравенства:</w:t>
      </w:r>
    </w:p>
    <w:p w:rsidR="009535AB" w:rsidRPr="003A14FA" w:rsidRDefault="009535AB" w:rsidP="005E4C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752475" cy="228600"/>
            <wp:effectExtent l="0" t="0" r="9525" b="0"/>
            <wp:docPr id="7" name="Рисунок 7" descr="hello_html_241c5e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41c5e4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(1б)</w:t>
      </w:r>
    </w:p>
    <w:p w:rsidR="009535AB" w:rsidRPr="003A14FA" w:rsidRDefault="009535AB" w:rsidP="005E4C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1466850" cy="323850"/>
            <wp:effectExtent l="0" t="0" r="0" b="0"/>
            <wp:docPr id="6" name="Рисунок 6" descr="hello_html_2fd3c7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2fd3c7f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(2б)</w:t>
      </w:r>
    </w:p>
    <w:p w:rsidR="009535AB" w:rsidRPr="003A14FA" w:rsidRDefault="009535AB" w:rsidP="005E4C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1409700" cy="238125"/>
            <wp:effectExtent l="0" t="0" r="0" b="9525"/>
            <wp:docPr id="5" name="Рисунок 5" descr="hello_html_m3b7718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3b77189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(2б)</w:t>
      </w:r>
    </w:p>
    <w:p w:rsidR="009535AB" w:rsidRPr="003A14FA" w:rsidRDefault="009535AB" w:rsidP="005E4C0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imes New Roman" w:eastAsia="Times New Roman" w:hAnsi="Times New Roman" w:cs="Times New Roman"/>
        </w:rPr>
        <w:t>Решите неравенство:</w:t>
      </w:r>
    </w:p>
    <w:p w:rsidR="009535AB" w:rsidRPr="003A14FA" w:rsidRDefault="009535AB" w:rsidP="009535AB">
      <w:p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ahoma" w:eastAsia="Times New Roman" w:hAnsi="Tahoma" w:cs="Tahoma"/>
          <w:noProof/>
        </w:rPr>
        <w:drawing>
          <wp:inline distT="0" distB="0" distL="0" distR="0">
            <wp:extent cx="1228725" cy="390525"/>
            <wp:effectExtent l="0" t="0" r="0" b="9525"/>
            <wp:docPr id="4" name="Рисунок 4" descr="hello_html_6fab2b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6fab2b9e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</w:rPr>
        <w:t>(3б)</w:t>
      </w:r>
    </w:p>
    <w:p w:rsidR="009535AB" w:rsidRPr="003A14FA" w:rsidRDefault="009535AB" w:rsidP="005E4C0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</w:rPr>
      </w:pPr>
      <w:r w:rsidRPr="003A14FA">
        <w:rPr>
          <w:rFonts w:ascii="Times New Roman" w:eastAsia="Times New Roman" w:hAnsi="Times New Roman" w:cs="Times New Roman"/>
        </w:rPr>
        <w:t>Решите уравнение:</w:t>
      </w:r>
    </w:p>
    <w:p w:rsidR="00463D92" w:rsidRPr="003A14FA" w:rsidRDefault="009535AB" w:rsidP="009535A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b/>
        </w:rPr>
      </w:pPr>
      <w:r w:rsidRPr="003A14FA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362075" cy="228600"/>
            <wp:effectExtent l="0" t="0" r="9525" b="0"/>
            <wp:docPr id="3" name="Рисунок 3" descr="hello_html_m9729f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9729fdd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4FA">
        <w:rPr>
          <w:rFonts w:ascii="Times New Roman" w:eastAsia="Times New Roman" w:hAnsi="Times New Roman" w:cs="Times New Roman"/>
          <w:b/>
        </w:rPr>
        <w:t>(3б)</w:t>
      </w:r>
    </w:p>
    <w:p w:rsidR="00463D92" w:rsidRPr="003A14FA" w:rsidRDefault="00463D92" w:rsidP="00463D92">
      <w:pPr>
        <w:pStyle w:val="a3"/>
        <w:spacing w:before="280" w:after="240"/>
        <w:rPr>
          <w:rFonts w:ascii="Times New Roman" w:hAnsi="Times New Roman"/>
          <w:b/>
        </w:rPr>
      </w:pPr>
      <w:r w:rsidRPr="003A14FA">
        <w:rPr>
          <w:rFonts w:ascii="Times New Roman" w:hAnsi="Times New Roman"/>
          <w:b/>
        </w:rPr>
        <w:t>Кодификатор к контрольной работе №2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463D92" w:rsidRPr="003A14FA" w:rsidTr="005D16F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D92" w:rsidRPr="003A14FA" w:rsidRDefault="00463D92" w:rsidP="0086227F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92" w:rsidRPr="003A14FA" w:rsidRDefault="00463D92" w:rsidP="0086227F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463D92" w:rsidRPr="003A14FA" w:rsidTr="005D16F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D92" w:rsidRPr="003A14FA" w:rsidRDefault="00463D92" w:rsidP="00463D9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92" w:rsidRPr="003A14FA" w:rsidRDefault="00463D92" w:rsidP="0086227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Определение показательных и логарифмических уравнений, методы их решения.</w:t>
            </w:r>
          </w:p>
        </w:tc>
      </w:tr>
      <w:tr w:rsidR="00463D92" w:rsidRPr="003A14FA" w:rsidTr="005D16F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D92" w:rsidRPr="003A14FA" w:rsidRDefault="00463D92" w:rsidP="00463D9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92" w:rsidRPr="003A14FA" w:rsidRDefault="00463D92" w:rsidP="0086227F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Определение показательных и логарифмических неравенств и методы их решения.</w:t>
            </w:r>
          </w:p>
        </w:tc>
      </w:tr>
      <w:tr w:rsidR="00463D92" w:rsidRPr="003A14FA" w:rsidTr="005D16F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D92" w:rsidRPr="003A14FA" w:rsidRDefault="00463D92" w:rsidP="00463D92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92" w:rsidRPr="003A14FA" w:rsidRDefault="00463D92" w:rsidP="0086227F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 xml:space="preserve">Решение показательных </w:t>
            </w:r>
            <w:r w:rsidR="00646501" w:rsidRPr="003A14FA">
              <w:rPr>
                <w:rFonts w:ascii="Times New Roman" w:hAnsi="Times New Roman"/>
              </w:rPr>
              <w:t>и логарифмических неравенств</w:t>
            </w:r>
            <w:r w:rsidRPr="003A14FA">
              <w:rPr>
                <w:rFonts w:ascii="Times New Roman" w:hAnsi="Times New Roman"/>
              </w:rPr>
              <w:t xml:space="preserve"> повышенного уровня сложности.</w:t>
            </w:r>
          </w:p>
        </w:tc>
      </w:tr>
      <w:tr w:rsidR="00463D92" w:rsidRPr="003A14FA" w:rsidTr="005D16F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D92" w:rsidRPr="003A14FA" w:rsidRDefault="00463D92" w:rsidP="00463D9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92" w:rsidRPr="003A14FA" w:rsidRDefault="00646501" w:rsidP="0086227F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A14FA">
              <w:rPr>
                <w:rFonts w:ascii="Times New Roman" w:hAnsi="Times New Roman"/>
              </w:rPr>
              <w:t>Решение показательных и логарифмических уравнений повышенного уровня сложности.</w:t>
            </w:r>
          </w:p>
        </w:tc>
      </w:tr>
    </w:tbl>
    <w:p w:rsidR="00463D92" w:rsidRPr="003A14FA" w:rsidRDefault="00463D92" w:rsidP="009535A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b/>
        </w:rPr>
      </w:pPr>
    </w:p>
    <w:p w:rsidR="00FE46B6" w:rsidRPr="00267A24" w:rsidRDefault="00FE46B6" w:rsidP="009535A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7A24">
        <w:rPr>
          <w:rFonts w:ascii="Times New Roman" w:eastAsia="Times New Roman" w:hAnsi="Times New Roman" w:cs="Times New Roman"/>
          <w:b/>
          <w:sz w:val="32"/>
          <w:szCs w:val="32"/>
        </w:rPr>
        <w:t>Контрольная работа №3</w:t>
      </w:r>
    </w:p>
    <w:p w:rsidR="00ED619E" w:rsidRPr="007303AE" w:rsidRDefault="00ED619E" w:rsidP="007303A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03AE">
        <w:rPr>
          <w:rFonts w:ascii="Times New Roman" w:eastAsia="Times New Roman" w:hAnsi="Times New Roman" w:cs="Times New Roman"/>
          <w:b/>
        </w:rPr>
        <w:lastRenderedPageBreak/>
        <w:t>По теме: »Прямые и плоскости в пространстве»</w:t>
      </w:r>
    </w:p>
    <w:p w:rsidR="00FE46B6" w:rsidRPr="007303AE" w:rsidRDefault="00FE46B6" w:rsidP="007303AE">
      <w:pPr>
        <w:spacing w:before="150" w:after="0" w:line="240" w:lineRule="auto"/>
        <w:ind w:left="150" w:right="150"/>
        <w:jc w:val="both"/>
        <w:rPr>
          <w:rFonts w:ascii="Times New Roman" w:eastAsia="Times New Roman" w:hAnsi="Times New Roman" w:cs="Times New Roman"/>
        </w:rPr>
      </w:pPr>
      <w:r w:rsidRPr="007303AE">
        <w:rPr>
          <w:rFonts w:ascii="Times New Roman" w:eastAsia="Times New Roman" w:hAnsi="Times New Roman" w:cs="Times New Roman"/>
          <w:b/>
          <w:bCs/>
        </w:rPr>
        <w:t>В-1</w:t>
      </w:r>
    </w:p>
    <w:p w:rsidR="00FE46B6" w:rsidRPr="007303AE" w:rsidRDefault="00FE46B6" w:rsidP="007303A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303AE">
        <w:rPr>
          <w:rFonts w:ascii="Times New Roman" w:eastAsia="Times New Roman" w:hAnsi="Times New Roman" w:cs="Times New Roman"/>
        </w:rPr>
        <w:t>Сколько разных плоскостей можно провести через три точки, которые лежат на одной прямой? Не лежат на одной прямой?</w:t>
      </w:r>
    </w:p>
    <w:p w:rsidR="00FE46B6" w:rsidRPr="007303AE" w:rsidRDefault="00FE46B6" w:rsidP="007303A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7303AE">
        <w:rPr>
          <w:rFonts w:ascii="Times New Roman" w:eastAsia="Times New Roman" w:hAnsi="Times New Roman" w:cs="Times New Roman"/>
        </w:rPr>
        <w:t>Прямая</w:t>
      </w:r>
      <w:proofErr w:type="gramEnd"/>
      <w:r w:rsidRPr="007303AE">
        <w:rPr>
          <w:rFonts w:ascii="Times New Roman" w:eastAsia="Times New Roman" w:hAnsi="Times New Roman" w:cs="Times New Roman"/>
        </w:rPr>
        <w:t xml:space="preserve"> проходит через центр окружности, вписанной в треугольник АВС, и через центр окружности, описанной около этого треугольника. Принадлежит ли </w:t>
      </w:r>
      <w:proofErr w:type="gramStart"/>
      <w:r w:rsidRPr="007303AE">
        <w:rPr>
          <w:rFonts w:ascii="Times New Roman" w:eastAsia="Times New Roman" w:hAnsi="Times New Roman" w:cs="Times New Roman"/>
        </w:rPr>
        <w:t>прямая</w:t>
      </w:r>
      <w:proofErr w:type="gramEnd"/>
      <w:r w:rsidRPr="007303AE">
        <w:rPr>
          <w:rFonts w:ascii="Times New Roman" w:eastAsia="Times New Roman" w:hAnsi="Times New Roman" w:cs="Times New Roman"/>
        </w:rPr>
        <w:t xml:space="preserve"> плоскости треугольника АВС?</w:t>
      </w:r>
    </w:p>
    <w:p w:rsidR="00FE46B6" w:rsidRPr="007303AE" w:rsidRDefault="00FE46B6" w:rsidP="007303A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303AE">
        <w:rPr>
          <w:rFonts w:ascii="Times New Roman" w:eastAsia="Times New Roman" w:hAnsi="Times New Roman" w:cs="Times New Roman"/>
        </w:rPr>
        <w:t xml:space="preserve">Прямая </w:t>
      </w:r>
      <w:r w:rsidRPr="007303AE">
        <w:rPr>
          <w:rFonts w:ascii="Times New Roman" w:eastAsia="Times New Roman" w:hAnsi="Times New Roman" w:cs="Times New Roman"/>
          <w:i/>
          <w:iCs/>
        </w:rPr>
        <w:t>a</w:t>
      </w:r>
      <w:r w:rsidRPr="007303AE">
        <w:rPr>
          <w:rFonts w:ascii="Times New Roman" w:eastAsia="Times New Roman" w:hAnsi="Times New Roman" w:cs="Times New Roman"/>
        </w:rPr>
        <w:t xml:space="preserve"> параллельна прямой </w:t>
      </w:r>
      <w:r w:rsidRPr="007303AE">
        <w:rPr>
          <w:rFonts w:ascii="Times New Roman" w:eastAsia="Times New Roman" w:hAnsi="Times New Roman" w:cs="Times New Roman"/>
          <w:i/>
          <w:iCs/>
        </w:rPr>
        <w:t>b</w:t>
      </w:r>
      <w:r w:rsidRPr="007303AE">
        <w:rPr>
          <w:rFonts w:ascii="Times New Roman" w:eastAsia="Times New Roman" w:hAnsi="Times New Roman" w:cs="Times New Roman"/>
        </w:rPr>
        <w:t xml:space="preserve">, а прямая  </w:t>
      </w:r>
      <w:r w:rsidRPr="007303AE">
        <w:rPr>
          <w:rFonts w:ascii="Times New Roman" w:eastAsia="Times New Roman" w:hAnsi="Times New Roman" w:cs="Times New Roman"/>
          <w:i/>
          <w:iCs/>
        </w:rPr>
        <w:t>b</w:t>
      </w:r>
      <w:r w:rsidRPr="007303AE">
        <w:rPr>
          <w:rFonts w:ascii="Times New Roman" w:eastAsia="Times New Roman" w:hAnsi="Times New Roman" w:cs="Times New Roman"/>
        </w:rPr>
        <w:t xml:space="preserve">    параллельна прямой </w:t>
      </w:r>
      <w:r w:rsidRPr="007303AE">
        <w:rPr>
          <w:rFonts w:ascii="Times New Roman" w:eastAsia="Times New Roman" w:hAnsi="Times New Roman" w:cs="Times New Roman"/>
          <w:i/>
          <w:iCs/>
        </w:rPr>
        <w:t xml:space="preserve">с. </w:t>
      </w:r>
      <w:r w:rsidRPr="007303AE">
        <w:rPr>
          <w:rFonts w:ascii="Times New Roman" w:eastAsia="Times New Roman" w:hAnsi="Times New Roman" w:cs="Times New Roman"/>
        </w:rPr>
        <w:t>Можно  ли утверждать, что прямая</w:t>
      </w:r>
      <w:r w:rsidRPr="007303AE">
        <w:rPr>
          <w:rFonts w:ascii="Times New Roman" w:eastAsia="Times New Roman" w:hAnsi="Times New Roman" w:cs="Times New Roman"/>
          <w:i/>
          <w:iCs/>
        </w:rPr>
        <w:t xml:space="preserve">а </w:t>
      </w:r>
      <w:r w:rsidRPr="007303AE">
        <w:rPr>
          <w:rFonts w:ascii="Times New Roman" w:eastAsia="Times New Roman" w:hAnsi="Times New Roman" w:cs="Times New Roman"/>
        </w:rPr>
        <w:t xml:space="preserve">параллельна прямой </w:t>
      </w:r>
      <w:r w:rsidRPr="007303AE">
        <w:rPr>
          <w:rFonts w:ascii="Times New Roman" w:eastAsia="Times New Roman" w:hAnsi="Times New Roman" w:cs="Times New Roman"/>
          <w:i/>
          <w:iCs/>
        </w:rPr>
        <w:t>с</w:t>
      </w:r>
      <w:r w:rsidRPr="007303AE">
        <w:rPr>
          <w:rFonts w:ascii="Times New Roman" w:eastAsia="Times New Roman" w:hAnsi="Times New Roman" w:cs="Times New Roman"/>
        </w:rPr>
        <w:t>?</w:t>
      </w:r>
    </w:p>
    <w:p w:rsidR="00FE46B6" w:rsidRPr="007303AE" w:rsidRDefault="00FE46B6" w:rsidP="007303A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303AE">
        <w:rPr>
          <w:rFonts w:ascii="Times New Roman" w:eastAsia="Times New Roman" w:hAnsi="Times New Roman" w:cs="Times New Roman"/>
        </w:rPr>
        <w:t xml:space="preserve">Прямая </w:t>
      </w:r>
      <w:r w:rsidRPr="007303AE">
        <w:rPr>
          <w:rFonts w:ascii="Times New Roman" w:eastAsia="Times New Roman" w:hAnsi="Times New Roman" w:cs="Times New Roman"/>
          <w:i/>
          <w:iCs/>
        </w:rPr>
        <w:t>m</w:t>
      </w:r>
      <w:r w:rsidRPr="007303AE">
        <w:rPr>
          <w:rFonts w:ascii="Times New Roman" w:eastAsia="Times New Roman" w:hAnsi="Times New Roman" w:cs="Times New Roman"/>
        </w:rPr>
        <w:t xml:space="preserve"> перпендикулярна плоскости ά</w:t>
      </w:r>
      <w:proofErr w:type="gramStart"/>
      <w:r w:rsidRPr="007303AE">
        <w:rPr>
          <w:rFonts w:ascii="Times New Roman" w:eastAsia="Times New Roman" w:hAnsi="Times New Roman" w:cs="Times New Roman"/>
        </w:rPr>
        <w:t xml:space="preserve"> ,</w:t>
      </w:r>
      <w:proofErr w:type="gramEnd"/>
      <w:r w:rsidRPr="007303AE">
        <w:rPr>
          <w:rFonts w:ascii="Times New Roman" w:eastAsia="Times New Roman" w:hAnsi="Times New Roman" w:cs="Times New Roman"/>
        </w:rPr>
        <w:t xml:space="preserve"> а прямая  </w:t>
      </w:r>
      <w:r w:rsidRPr="007303AE">
        <w:rPr>
          <w:rFonts w:ascii="Times New Roman" w:eastAsia="Times New Roman" w:hAnsi="Times New Roman" w:cs="Times New Roman"/>
          <w:i/>
          <w:iCs/>
        </w:rPr>
        <w:t>k</w:t>
      </w:r>
      <w:r w:rsidRPr="007303AE">
        <w:rPr>
          <w:rFonts w:ascii="Times New Roman" w:eastAsia="Times New Roman" w:hAnsi="Times New Roman" w:cs="Times New Roman"/>
        </w:rPr>
        <w:t xml:space="preserve"> принадлежит этой плоскости. Можно ли утверждать, что угол между </w:t>
      </w:r>
      <w:proofErr w:type="gramStart"/>
      <w:r w:rsidRPr="007303AE">
        <w:rPr>
          <w:rFonts w:ascii="Times New Roman" w:eastAsia="Times New Roman" w:hAnsi="Times New Roman" w:cs="Times New Roman"/>
        </w:rPr>
        <w:t>прямыми</w:t>
      </w:r>
      <w:proofErr w:type="gramEnd"/>
      <w:r w:rsidRPr="007303AE">
        <w:rPr>
          <w:rFonts w:ascii="Times New Roman" w:eastAsia="Times New Roman" w:hAnsi="Times New Roman" w:cs="Times New Roman"/>
        </w:rPr>
        <w:t>   </w:t>
      </w:r>
      <w:r w:rsidRPr="007303AE">
        <w:rPr>
          <w:rFonts w:ascii="Times New Roman" w:eastAsia="Times New Roman" w:hAnsi="Times New Roman" w:cs="Times New Roman"/>
          <w:i/>
          <w:iCs/>
        </w:rPr>
        <w:t>m</w:t>
      </w:r>
      <w:r w:rsidRPr="007303AE">
        <w:rPr>
          <w:rFonts w:ascii="Times New Roman" w:eastAsia="Times New Roman" w:hAnsi="Times New Roman" w:cs="Times New Roman"/>
        </w:rPr>
        <w:t xml:space="preserve">  и  </w:t>
      </w:r>
      <w:r w:rsidRPr="007303AE">
        <w:rPr>
          <w:rFonts w:ascii="Times New Roman" w:eastAsia="Times New Roman" w:hAnsi="Times New Roman" w:cs="Times New Roman"/>
          <w:i/>
          <w:iCs/>
        </w:rPr>
        <w:t>k</w:t>
      </w:r>
      <w:r w:rsidRPr="007303AE">
        <w:rPr>
          <w:rFonts w:ascii="Times New Roman" w:eastAsia="Times New Roman" w:hAnsi="Times New Roman" w:cs="Times New Roman"/>
        </w:rPr>
        <w:t xml:space="preserve"> равен 90º?</w:t>
      </w:r>
    </w:p>
    <w:p w:rsidR="00FE46B6" w:rsidRPr="007303AE" w:rsidRDefault="00FE46B6" w:rsidP="007303A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303AE">
        <w:rPr>
          <w:rFonts w:ascii="Times New Roman" w:eastAsia="Times New Roman" w:hAnsi="Times New Roman" w:cs="Times New Roman"/>
        </w:rPr>
        <w:t xml:space="preserve">Можно ли при параллельном проектировании угла </w:t>
      </w:r>
      <w:r w:rsidRPr="007303AE">
        <w:rPr>
          <w:rFonts w:ascii="Times New Roman" w:eastAsia="Times New Roman" w:hAnsi="Times New Roman" w:cs="Times New Roman"/>
          <w:i/>
          <w:iCs/>
        </w:rPr>
        <w:t>ά</w:t>
      </w:r>
      <w:r w:rsidRPr="007303AE">
        <w:rPr>
          <w:rFonts w:ascii="Times New Roman" w:eastAsia="Times New Roman" w:hAnsi="Times New Roman" w:cs="Times New Roman"/>
        </w:rPr>
        <w:t xml:space="preserve"> = 3º получить угол, равный 30º; 90º;  150º;  180º</w:t>
      </w:r>
      <w:r w:rsidRPr="007303AE">
        <w:rPr>
          <w:rFonts w:ascii="Times New Roman" w:eastAsia="Times New Roman" w:hAnsi="Times New Roman" w:cs="Times New Roman"/>
          <w:b/>
        </w:rPr>
        <w:t>?</w:t>
      </w:r>
    </w:p>
    <w:p w:rsidR="005D16F7" w:rsidRPr="007303AE" w:rsidRDefault="005D16F7" w:rsidP="007303AE">
      <w:pPr>
        <w:spacing w:before="280" w:after="0" w:line="240" w:lineRule="auto"/>
        <w:ind w:left="360"/>
        <w:jc w:val="both"/>
        <w:rPr>
          <w:rFonts w:ascii="Times New Roman" w:hAnsi="Times New Roman"/>
          <w:b/>
        </w:rPr>
      </w:pPr>
      <w:r w:rsidRPr="007303AE">
        <w:rPr>
          <w:rFonts w:ascii="Times New Roman" w:hAnsi="Times New Roman"/>
          <w:b/>
        </w:rPr>
        <w:t>Кодификатор к контрольной работе №3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5D16F7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5D16F7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6F7" w:rsidRPr="007303AE" w:rsidRDefault="00140DE9" w:rsidP="007303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Аксиомы стереометрии</w:t>
            </w:r>
          </w:p>
        </w:tc>
      </w:tr>
      <w:tr w:rsidR="005D16F7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6F7" w:rsidRPr="007303AE" w:rsidRDefault="00140DE9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Теоремы стереометрии</w:t>
            </w:r>
          </w:p>
        </w:tc>
      </w:tr>
      <w:tr w:rsidR="005D16F7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6F7" w:rsidRPr="007303AE" w:rsidRDefault="00140DE9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Аксиомы и теоремы стереометрии</w:t>
            </w:r>
          </w:p>
        </w:tc>
      </w:tr>
      <w:tr w:rsidR="005D16F7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16F7" w:rsidRPr="007303AE" w:rsidRDefault="005D16F7" w:rsidP="007303A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16F7" w:rsidRPr="007303AE" w:rsidRDefault="00140DE9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Перпендикулярность прямых и плоскостей в пространстве</w:t>
            </w:r>
          </w:p>
        </w:tc>
      </w:tr>
      <w:tr w:rsidR="00140DE9" w:rsidRPr="007303AE" w:rsidTr="0086227F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0DE9" w:rsidRPr="007303AE" w:rsidRDefault="00140DE9" w:rsidP="007303A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5.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0DE9" w:rsidRPr="007303AE" w:rsidRDefault="00140DE9" w:rsidP="007303A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303AE">
              <w:rPr>
                <w:rFonts w:ascii="Times New Roman" w:hAnsi="Times New Roman"/>
              </w:rPr>
              <w:t>Свойства параллельного проектирования</w:t>
            </w:r>
          </w:p>
        </w:tc>
      </w:tr>
    </w:tbl>
    <w:p w:rsidR="00ED619E" w:rsidRPr="00ED619E" w:rsidRDefault="008B5AEA" w:rsidP="008B5A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19E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Pr="00ED619E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8B5AEA" w:rsidRPr="00A10F6C" w:rsidRDefault="00ED619E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F6C">
        <w:rPr>
          <w:rFonts w:ascii="Times New Roman" w:hAnsi="Times New Roman" w:cs="Times New Roman"/>
          <w:b/>
          <w:bCs/>
          <w:sz w:val="24"/>
          <w:szCs w:val="24"/>
        </w:rPr>
        <w:t>по теме:</w:t>
      </w:r>
      <w:r w:rsidRPr="00A10F6C">
        <w:rPr>
          <w:rFonts w:ascii="Times New Roman" w:hAnsi="Times New Roman" w:cs="Times New Roman"/>
          <w:b/>
          <w:sz w:val="24"/>
          <w:szCs w:val="24"/>
        </w:rPr>
        <w:t>«</w:t>
      </w:r>
      <w:r w:rsidR="008B5AEA" w:rsidRPr="00A10F6C">
        <w:rPr>
          <w:rFonts w:ascii="Times New Roman" w:hAnsi="Times New Roman" w:cs="Times New Roman"/>
          <w:b/>
          <w:sz w:val="24"/>
          <w:szCs w:val="24"/>
        </w:rPr>
        <w:t>Элементы комбинаторики и теории вероятностей</w:t>
      </w:r>
      <w:r w:rsidRPr="00A10F6C">
        <w:rPr>
          <w:rFonts w:ascii="Times New Roman" w:hAnsi="Times New Roman" w:cs="Times New Roman"/>
          <w:b/>
          <w:sz w:val="24"/>
          <w:szCs w:val="24"/>
        </w:rPr>
        <w:t>»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10F6C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>. Сколькими способами можно разместить 5 различных книг на полке?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>. Сколько трехзначных чисел, в которых нет одинаковых цифр можно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составить из цифр 1, 3, 5, 7, 9?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 xml:space="preserve">А3. В классе 20 учеников. Нужно выбрать 8 человек для участия 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 xml:space="preserve"> школьных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F6C">
        <w:rPr>
          <w:rFonts w:ascii="Times New Roman" w:hAnsi="Times New Roman" w:cs="Times New Roman"/>
          <w:sz w:val="24"/>
          <w:szCs w:val="24"/>
        </w:rPr>
        <w:t>конкурсах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>. Сколькими способами это можно сделать?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>. Какова вероятность того, что при бросании игрального кубика выпадет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менее 2 очков?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8B5AEA" w:rsidRPr="00A10F6C" w:rsidRDefault="008B5AEA" w:rsidP="00A10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F6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 xml:space="preserve">. Из 8 мальчиков и 5 девочек надо выделить для работы на </w:t>
      </w:r>
      <w:proofErr w:type="gramStart"/>
      <w:r w:rsidRPr="00A10F6C">
        <w:rPr>
          <w:rFonts w:ascii="Times New Roman" w:hAnsi="Times New Roman" w:cs="Times New Roman"/>
          <w:sz w:val="24"/>
          <w:szCs w:val="24"/>
        </w:rPr>
        <w:t>пришкольном</w:t>
      </w:r>
      <w:proofErr w:type="gramEnd"/>
    </w:p>
    <w:p w:rsidR="008B5AEA" w:rsidRPr="00A10F6C" w:rsidRDefault="008B5AEA" w:rsidP="00A10F6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0F6C">
        <w:rPr>
          <w:rFonts w:ascii="Times New Roman" w:hAnsi="Times New Roman" w:cs="Times New Roman"/>
          <w:sz w:val="24"/>
          <w:szCs w:val="24"/>
        </w:rPr>
        <w:t>участке</w:t>
      </w:r>
      <w:proofErr w:type="gramEnd"/>
      <w:r w:rsidRPr="00A10F6C">
        <w:rPr>
          <w:rFonts w:ascii="Times New Roman" w:hAnsi="Times New Roman" w:cs="Times New Roman"/>
          <w:sz w:val="24"/>
          <w:szCs w:val="24"/>
        </w:rPr>
        <w:t xml:space="preserve"> 3 мальчиков и 2 девочек. Сколькими способами это можно сделать?</w:t>
      </w:r>
    </w:p>
    <w:p w:rsidR="0088262F" w:rsidRPr="00A10F6C" w:rsidRDefault="0088262F" w:rsidP="0088262F">
      <w:pPr>
        <w:pStyle w:val="a3"/>
        <w:spacing w:before="280" w:after="240"/>
        <w:rPr>
          <w:rFonts w:ascii="Times New Roman" w:hAnsi="Times New Roman"/>
          <w:b/>
          <w:sz w:val="24"/>
          <w:szCs w:val="24"/>
        </w:rPr>
      </w:pPr>
      <w:r w:rsidRPr="00A10F6C">
        <w:rPr>
          <w:rFonts w:ascii="Times New Roman" w:hAnsi="Times New Roman"/>
          <w:b/>
          <w:sz w:val="24"/>
          <w:szCs w:val="24"/>
        </w:rPr>
        <w:t>Кодиф</w:t>
      </w:r>
      <w:r w:rsidR="00DA51A4" w:rsidRPr="00A10F6C">
        <w:rPr>
          <w:rFonts w:ascii="Times New Roman" w:hAnsi="Times New Roman"/>
          <w:b/>
          <w:sz w:val="24"/>
          <w:szCs w:val="24"/>
        </w:rPr>
        <w:t>икатор к контрольной работе №4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Контролируемый элемент знаний</w:t>
            </w:r>
          </w:p>
        </w:tc>
      </w:tr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Понятие перестановок</w:t>
            </w:r>
            <w:r w:rsidR="00AE4B29" w:rsidRPr="00A10F6C">
              <w:rPr>
                <w:rFonts w:ascii="Times New Roman" w:hAnsi="Times New Roman"/>
                <w:sz w:val="24"/>
                <w:szCs w:val="24"/>
              </w:rPr>
              <w:t>, факториал</w:t>
            </w:r>
          </w:p>
        </w:tc>
      </w:tr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AE4B29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Сочетания, формула сочетаний</w:t>
            </w:r>
          </w:p>
        </w:tc>
      </w:tr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AE4B29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Размещения, формула размещений</w:t>
            </w:r>
          </w:p>
        </w:tc>
      </w:tr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AE4B29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Вероятность</w:t>
            </w:r>
            <w:proofErr w:type="gramStart"/>
            <w:r w:rsidRPr="00A10F6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0F6C">
              <w:rPr>
                <w:rFonts w:ascii="Times New Roman" w:hAnsi="Times New Roman"/>
                <w:sz w:val="24"/>
                <w:szCs w:val="24"/>
              </w:rPr>
              <w:t xml:space="preserve"> формула вероятности , свойства вероятностей</w:t>
            </w:r>
          </w:p>
        </w:tc>
      </w:tr>
      <w:tr w:rsidR="0088262F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262F" w:rsidRPr="00A10F6C" w:rsidRDefault="0088262F" w:rsidP="0090287E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62F" w:rsidRPr="00A10F6C" w:rsidRDefault="00AE4B29" w:rsidP="0090287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F6C">
              <w:rPr>
                <w:rFonts w:ascii="Times New Roman" w:hAnsi="Times New Roman"/>
                <w:sz w:val="24"/>
                <w:szCs w:val="24"/>
              </w:rPr>
              <w:t>Перестановки</w:t>
            </w:r>
            <w:proofErr w:type="gramStart"/>
            <w:r w:rsidRPr="00A10F6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0F6C">
              <w:rPr>
                <w:rFonts w:ascii="Times New Roman" w:hAnsi="Times New Roman"/>
                <w:sz w:val="24"/>
                <w:szCs w:val="24"/>
              </w:rPr>
              <w:t xml:space="preserve"> размещения, сочетания</w:t>
            </w:r>
          </w:p>
        </w:tc>
      </w:tr>
    </w:tbl>
    <w:p w:rsidR="00ED619E" w:rsidRDefault="00ED619E" w:rsidP="00ED61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Контрольная работа №5</w:t>
      </w:r>
    </w:p>
    <w:p w:rsidR="00ED619E" w:rsidRPr="00A10F6C" w:rsidRDefault="00ED619E" w:rsidP="00A10F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  <w:b/>
          <w:bCs/>
        </w:rPr>
        <w:t>по теме:«Координаты и векторы в пространстве»</w:t>
      </w:r>
    </w:p>
    <w:p w:rsidR="00ED619E" w:rsidRPr="00A10F6C" w:rsidRDefault="00ED619E" w:rsidP="00A10F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  <w:b/>
          <w:bCs/>
        </w:rPr>
        <w:t>Вариант 1</w:t>
      </w:r>
    </w:p>
    <w:p w:rsidR="00ED619E" w:rsidRPr="00A10F6C" w:rsidRDefault="00ED619E" w:rsidP="00722352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</w:rPr>
        <w:t>Даны точки</w:t>
      </w:r>
      <w:r w:rsidRPr="00A10F6C">
        <w:rPr>
          <w:rFonts w:ascii="Times New Roman" w:eastAsia="Times New Roman" w:hAnsi="Times New Roman" w:cs="Times New Roman"/>
          <w:b/>
          <w:bCs/>
        </w:rPr>
        <w:t>А (1;2;3), В (3;2;-1), С (5;8;-1), Д (-6;4;0</w:t>
      </w:r>
      <w:r w:rsidRPr="00A10F6C">
        <w:rPr>
          <w:rFonts w:ascii="Times New Roman" w:eastAsia="Times New Roman" w:hAnsi="Times New Roman" w:cs="Times New Roman"/>
        </w:rPr>
        <w:t xml:space="preserve">). </w:t>
      </w:r>
    </w:p>
    <w:p w:rsidR="00ED619E" w:rsidRPr="00A10F6C" w:rsidRDefault="00ED619E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</w:rPr>
        <w:t xml:space="preserve">а) найдите абсолютную величину векторов </w:t>
      </w:r>
      <w:r w:rsidRPr="00A10F6C">
        <w:rPr>
          <w:rFonts w:ascii="Times New Roman" w:eastAsia="Times New Roman" w:hAnsi="Times New Roman" w:cs="Times New Roman"/>
          <w:b/>
          <w:bCs/>
        </w:rPr>
        <w:t>АВ и СД.</w:t>
      </w:r>
    </w:p>
    <w:p w:rsidR="00ED619E" w:rsidRPr="00A10F6C" w:rsidRDefault="00ED619E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</w:rPr>
        <w:lastRenderedPageBreak/>
        <w:t xml:space="preserve">б) найдите координаты векторов </w:t>
      </w:r>
      <w:r w:rsidRPr="00A10F6C">
        <w:rPr>
          <w:rFonts w:ascii="Times New Roman" w:eastAsia="Times New Roman" w:hAnsi="Times New Roman" w:cs="Times New Roman"/>
          <w:b/>
          <w:bCs/>
        </w:rPr>
        <w:t>АВ, ВС, СД, АД, АС</w:t>
      </w:r>
      <w:proofErr w:type="gramStart"/>
      <w:r w:rsidRPr="00A10F6C">
        <w:rPr>
          <w:rFonts w:ascii="Times New Roman" w:eastAsia="Times New Roman" w:hAnsi="Times New Roman" w:cs="Times New Roman"/>
          <w:b/>
          <w:bCs/>
        </w:rPr>
        <w:t>,С</w:t>
      </w:r>
      <w:proofErr w:type="gramEnd"/>
      <w:r w:rsidRPr="00A10F6C">
        <w:rPr>
          <w:rFonts w:ascii="Times New Roman" w:eastAsia="Times New Roman" w:hAnsi="Times New Roman" w:cs="Times New Roman"/>
          <w:b/>
          <w:bCs/>
        </w:rPr>
        <w:t>В</w:t>
      </w:r>
    </w:p>
    <w:p w:rsidR="00ED619E" w:rsidRPr="00A10F6C" w:rsidRDefault="00ED619E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</w:rPr>
        <w:t xml:space="preserve">2. Даны векторы </w:t>
      </w:r>
      <w:r w:rsidRPr="00A10F6C">
        <w:rPr>
          <w:rFonts w:ascii="Times New Roman" w:eastAsia="Times New Roman" w:hAnsi="Times New Roman" w:cs="Times New Roman"/>
          <w:b/>
          <w:bCs/>
        </w:rPr>
        <w:t>а{3;-4;-3}, b{-5;2;-4}.</w:t>
      </w:r>
      <w:r w:rsidRPr="00A10F6C">
        <w:rPr>
          <w:rFonts w:ascii="Times New Roman" w:eastAsia="Times New Roman" w:hAnsi="Times New Roman" w:cs="Times New Roman"/>
        </w:rPr>
        <w:t xml:space="preserve"> Найдите координаты вектора </w:t>
      </w:r>
      <w:r w:rsidRPr="00A10F6C">
        <w:rPr>
          <w:rFonts w:ascii="Times New Roman" w:eastAsia="Times New Roman" w:hAnsi="Times New Roman" w:cs="Times New Roman"/>
          <w:b/>
          <w:bCs/>
        </w:rPr>
        <w:t>с=4а-2b</w:t>
      </w:r>
    </w:p>
    <w:p w:rsidR="00ED619E" w:rsidRPr="00A10F6C" w:rsidRDefault="00ED619E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</w:rPr>
        <w:t xml:space="preserve">3. При каком значении </w:t>
      </w:r>
      <w:r w:rsidRPr="00A10F6C">
        <w:rPr>
          <w:rFonts w:ascii="Times New Roman" w:eastAsia="Times New Roman" w:hAnsi="Times New Roman" w:cs="Times New Roman"/>
          <w:b/>
          <w:bCs/>
        </w:rPr>
        <w:t>n</w:t>
      </w:r>
      <w:r w:rsidRPr="00A10F6C">
        <w:rPr>
          <w:rFonts w:ascii="Times New Roman" w:eastAsia="Times New Roman" w:hAnsi="Times New Roman" w:cs="Times New Roman"/>
        </w:rPr>
        <w:t xml:space="preserve"> данные векторы перпендикулярны: </w:t>
      </w:r>
    </w:p>
    <w:p w:rsidR="00ED619E" w:rsidRPr="00A10F6C" w:rsidRDefault="00ED619E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A10F6C">
        <w:rPr>
          <w:rFonts w:ascii="Times New Roman" w:eastAsia="Times New Roman" w:hAnsi="Times New Roman" w:cs="Times New Roman"/>
          <w:b/>
          <w:bCs/>
        </w:rPr>
        <w:t>а(2;-1;3), b (1;3;n)</w:t>
      </w:r>
    </w:p>
    <w:p w:rsidR="00ED619E" w:rsidRPr="00A10F6C" w:rsidRDefault="00ED619E" w:rsidP="00722352">
      <w:pPr>
        <w:pStyle w:val="a3"/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A10F6C">
        <w:rPr>
          <w:rFonts w:ascii="Times New Roman" w:hAnsi="Times New Roman"/>
        </w:rPr>
        <w:t xml:space="preserve">Даны векторы </w:t>
      </w:r>
      <w:r w:rsidRPr="00A10F6C">
        <w:rPr>
          <w:rFonts w:ascii="Times New Roman" w:hAnsi="Times New Roman"/>
          <w:b/>
          <w:bCs/>
        </w:rPr>
        <w:t>а{3;-1;1}, b{-5;1;0}.</w:t>
      </w:r>
      <w:r w:rsidRPr="00A10F6C">
        <w:rPr>
          <w:rFonts w:ascii="Times New Roman" w:hAnsi="Times New Roman"/>
        </w:rPr>
        <w:t xml:space="preserve"> Выясните, какой угол (острый, прямой, тупой) между данными векторами.</w:t>
      </w:r>
    </w:p>
    <w:p w:rsidR="00AE4B29" w:rsidRPr="00A10F6C" w:rsidRDefault="00AE4B29" w:rsidP="00A10F6C">
      <w:pPr>
        <w:spacing w:before="280" w:after="0" w:line="240" w:lineRule="auto"/>
        <w:ind w:left="360"/>
        <w:rPr>
          <w:rFonts w:ascii="Times New Roman" w:hAnsi="Times New Roman"/>
          <w:b/>
        </w:rPr>
      </w:pPr>
      <w:r w:rsidRPr="00A10F6C">
        <w:rPr>
          <w:rFonts w:ascii="Times New Roman" w:hAnsi="Times New Roman"/>
          <w:b/>
        </w:rPr>
        <w:t>Кодификатор к контрольной работе №5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AE4B29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AE4B29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Определение вектора в пространстве, координаты вектора, длина вектора</w:t>
            </w:r>
          </w:p>
        </w:tc>
      </w:tr>
      <w:tr w:rsidR="00AE4B29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B29" w:rsidRPr="00A10F6C" w:rsidRDefault="00C87750" w:rsidP="00A10F6C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Действия над векторами</w:t>
            </w:r>
          </w:p>
        </w:tc>
      </w:tr>
      <w:tr w:rsidR="00AE4B29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B29" w:rsidRPr="00A10F6C" w:rsidRDefault="00C87750" w:rsidP="00A10F6C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Перпендикулярность векторов, скалярное произведение векторов, свойства скалярного произведения</w:t>
            </w:r>
          </w:p>
        </w:tc>
      </w:tr>
      <w:tr w:rsidR="00AE4B29" w:rsidRPr="00A10F6C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4B29" w:rsidRPr="00A10F6C" w:rsidRDefault="00AE4B29" w:rsidP="00A10F6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B29" w:rsidRPr="00A10F6C" w:rsidRDefault="00C87750" w:rsidP="00A10F6C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A10F6C">
              <w:rPr>
                <w:rFonts w:ascii="Times New Roman" w:hAnsi="Times New Roman"/>
              </w:rPr>
              <w:t>Углы между векторами</w:t>
            </w:r>
            <w:proofErr w:type="gramStart"/>
            <w:r w:rsidRPr="00A10F6C">
              <w:rPr>
                <w:rFonts w:ascii="Times New Roman" w:hAnsi="Times New Roman"/>
              </w:rPr>
              <w:t xml:space="preserve"> ,</w:t>
            </w:r>
            <w:proofErr w:type="gramEnd"/>
            <w:r w:rsidRPr="00A10F6C">
              <w:rPr>
                <w:rFonts w:ascii="Times New Roman" w:hAnsi="Times New Roman"/>
              </w:rPr>
              <w:t xml:space="preserve"> скалярное произведение векторов</w:t>
            </w:r>
          </w:p>
        </w:tc>
      </w:tr>
    </w:tbl>
    <w:p w:rsidR="006B32AC" w:rsidRPr="00A10F6C" w:rsidRDefault="006B32AC" w:rsidP="00A10F6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A10F6C">
        <w:rPr>
          <w:rFonts w:ascii="Times New Roman" w:hAnsi="Times New Roman"/>
          <w:b/>
          <w:sz w:val="28"/>
          <w:szCs w:val="28"/>
        </w:rPr>
        <w:t>Контрольная работа №6</w:t>
      </w:r>
    </w:p>
    <w:p w:rsidR="006B32AC" w:rsidRPr="00722352" w:rsidRDefault="006B32AC" w:rsidP="00722352">
      <w:pPr>
        <w:pStyle w:val="a3"/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 xml:space="preserve"> по теме: «Основы тригонометрии»</w:t>
      </w:r>
    </w:p>
    <w:p w:rsidR="006B32AC" w:rsidRPr="00722352" w:rsidRDefault="006B32AC" w:rsidP="00722352">
      <w:pPr>
        <w:pStyle w:val="a3"/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/>
          <w:bCs/>
        </w:rPr>
        <w:t>ВАРИАНТ 1</w:t>
      </w:r>
    </w:p>
    <w:p w:rsidR="006B32AC" w:rsidRPr="00722352" w:rsidRDefault="00623F13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Cs/>
          <w:color w:val="000000"/>
        </w:rPr>
        <w:t>1.</w:t>
      </w:r>
      <w:r w:rsidR="006B32AC" w:rsidRPr="00722352">
        <w:rPr>
          <w:rFonts w:ascii="Times New Roman" w:hAnsi="Times New Roman"/>
          <w:bCs/>
          <w:color w:val="000000"/>
        </w:rPr>
        <w:t>Найдите значение cosα, если известно, что sinα=</w:t>
      </w:r>
      <w:r w:rsidR="006B32AC" w:rsidRPr="00722352">
        <w:rPr>
          <w:noProof/>
        </w:rPr>
        <w:drawing>
          <wp:inline distT="0" distB="0" distL="0" distR="0">
            <wp:extent cx="133350" cy="228600"/>
            <wp:effectExtent l="0" t="0" r="0" b="0"/>
            <wp:docPr id="23" name="Рисунок 23" descr="hello_html_m262399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62399a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  <w:color w:val="000000"/>
        </w:rPr>
        <w:t xml:space="preserve"> и α </w:t>
      </w:r>
      <w:r w:rsidR="006B32AC" w:rsidRPr="00722352">
        <w:rPr>
          <w:noProof/>
        </w:rPr>
        <w:drawing>
          <wp:inline distT="0" distB="0" distL="0" distR="0">
            <wp:extent cx="76200" cy="76200"/>
            <wp:effectExtent l="0" t="0" r="0" b="0"/>
            <wp:docPr id="22" name="Рисунок 22" descr="hello_html_280d49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80d49d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  <w:color w:val="000000"/>
        </w:rPr>
        <w:t xml:space="preserve">II четверти: </w:t>
      </w:r>
    </w:p>
    <w:p w:rsidR="006B32AC" w:rsidRPr="00722352" w:rsidRDefault="009550D4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Cs/>
        </w:rPr>
        <w:t>2.</w:t>
      </w:r>
      <w:r w:rsidR="006B32AC" w:rsidRPr="00722352">
        <w:rPr>
          <w:rFonts w:ascii="Times New Roman" w:hAnsi="Times New Roman"/>
          <w:bCs/>
        </w:rPr>
        <w:t xml:space="preserve">Вычислите: </w:t>
      </w:r>
      <w:r w:rsidR="006B32AC" w:rsidRPr="00722352">
        <w:rPr>
          <w:noProof/>
        </w:rPr>
        <w:drawing>
          <wp:inline distT="0" distB="0" distL="0" distR="0">
            <wp:extent cx="590550" cy="219075"/>
            <wp:effectExtent l="0" t="0" r="0" b="9525"/>
            <wp:docPr id="21" name="Рисунок 21" descr="hello_html_m3eaa8a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eaa8a0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</w:rPr>
        <w:t>.</w:t>
      </w:r>
    </w:p>
    <w:p w:rsidR="006B32AC" w:rsidRPr="00722352" w:rsidRDefault="009550D4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Cs/>
        </w:rPr>
        <w:t>3.</w:t>
      </w:r>
      <w:r w:rsidR="006B32AC" w:rsidRPr="00722352">
        <w:rPr>
          <w:rFonts w:ascii="Times New Roman" w:hAnsi="Times New Roman"/>
          <w:bCs/>
        </w:rPr>
        <w:t xml:space="preserve">Решите уравнение </w:t>
      </w:r>
      <w:r w:rsidR="006B32AC" w:rsidRPr="00722352">
        <w:rPr>
          <w:noProof/>
        </w:rPr>
        <w:drawing>
          <wp:inline distT="0" distB="0" distL="0" distR="0">
            <wp:extent cx="571500" cy="180975"/>
            <wp:effectExtent l="0" t="0" r="0" b="9525"/>
            <wp:docPr id="20" name="Рисунок 20" descr="hello_html_m788eb6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88eb68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</w:rPr>
        <w:t>:</w:t>
      </w:r>
    </w:p>
    <w:p w:rsidR="006B32AC" w:rsidRPr="00722352" w:rsidRDefault="009550D4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Cs/>
        </w:rPr>
        <w:t>4</w:t>
      </w:r>
      <w:r w:rsidR="006B32AC" w:rsidRPr="00722352">
        <w:rPr>
          <w:rFonts w:ascii="Times New Roman" w:hAnsi="Times New Roman"/>
          <w:bCs/>
        </w:rPr>
        <w:t xml:space="preserve">Решите уравнение: </w:t>
      </w:r>
      <w:r w:rsidR="006B32AC" w:rsidRPr="00722352">
        <w:rPr>
          <w:noProof/>
        </w:rPr>
        <w:drawing>
          <wp:inline distT="0" distB="0" distL="0" distR="0">
            <wp:extent cx="571500" cy="161925"/>
            <wp:effectExtent l="0" t="0" r="0" b="9525"/>
            <wp:docPr id="19" name="Рисунок 19" descr="hello_html_363321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633210a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</w:rPr>
        <w:t>.</w:t>
      </w:r>
    </w:p>
    <w:p w:rsidR="009550D4" w:rsidRPr="00722352" w:rsidRDefault="009550D4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Cs/>
        </w:rPr>
        <w:t>5.</w:t>
      </w:r>
      <w:r w:rsidR="006B32AC" w:rsidRPr="00722352">
        <w:rPr>
          <w:rFonts w:ascii="Times New Roman" w:hAnsi="Times New Roman"/>
          <w:bCs/>
        </w:rPr>
        <w:t>Решите уравнение sin</w:t>
      </w:r>
      <w:r w:rsidR="006B32AC" w:rsidRPr="00722352">
        <w:rPr>
          <w:rFonts w:ascii="Times New Roman" w:hAnsi="Times New Roman"/>
          <w:bCs/>
          <w:vertAlign w:val="superscript"/>
        </w:rPr>
        <w:t xml:space="preserve">2 </w:t>
      </w:r>
      <w:r w:rsidR="006B32AC" w:rsidRPr="00722352">
        <w:rPr>
          <w:noProof/>
        </w:rPr>
        <w:drawing>
          <wp:inline distT="0" distB="0" distL="0" distR="0">
            <wp:extent cx="161925" cy="180975"/>
            <wp:effectExtent l="0" t="0" r="9525" b="9525"/>
            <wp:docPr id="18" name="Рисунок 18" descr="hello_html_m4f3a93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f3a936b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</w:rPr>
        <w:t xml:space="preserve">+ </w:t>
      </w:r>
      <w:proofErr w:type="spellStart"/>
      <w:r w:rsidR="006B32AC" w:rsidRPr="00722352">
        <w:rPr>
          <w:rFonts w:ascii="Times New Roman" w:hAnsi="Times New Roman"/>
          <w:bCs/>
        </w:rPr>
        <w:t>cos</w:t>
      </w:r>
      <w:proofErr w:type="spellEnd"/>
      <w:r w:rsidR="006B32AC" w:rsidRPr="00722352">
        <w:rPr>
          <w:noProof/>
        </w:rPr>
        <w:drawing>
          <wp:inline distT="0" distB="0" distL="0" distR="0">
            <wp:extent cx="161925" cy="180975"/>
            <wp:effectExtent l="0" t="0" r="9525" b="9525"/>
            <wp:docPr id="17" name="Рисунок 17" descr="hello_html_m4f3a93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f3a936b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Cs/>
        </w:rPr>
        <w:t>= – cos</w:t>
      </w:r>
      <w:r w:rsidR="006B32AC" w:rsidRPr="00722352">
        <w:rPr>
          <w:rFonts w:ascii="Times New Roman" w:hAnsi="Times New Roman"/>
          <w:bCs/>
          <w:vertAlign w:val="superscript"/>
        </w:rPr>
        <w:t xml:space="preserve">2 </w:t>
      </w:r>
      <w:r w:rsidR="006B32AC" w:rsidRPr="00722352">
        <w:rPr>
          <w:noProof/>
        </w:rPr>
        <w:drawing>
          <wp:inline distT="0" distB="0" distL="0" distR="0">
            <wp:extent cx="161925" cy="180975"/>
            <wp:effectExtent l="0" t="0" r="9525" b="9525"/>
            <wp:docPr id="16" name="Рисунок 16" descr="hello_html_m4f3a93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f3a936b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2AC" w:rsidRPr="00722352">
        <w:rPr>
          <w:rFonts w:ascii="Times New Roman" w:hAnsi="Times New Roman"/>
          <w:b/>
          <w:bCs/>
        </w:rPr>
        <w:t>.</w:t>
      </w:r>
    </w:p>
    <w:p w:rsidR="00DD072C" w:rsidRPr="00722352" w:rsidRDefault="00DD072C" w:rsidP="00722352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DD072C" w:rsidRPr="00722352" w:rsidRDefault="00DD072C" w:rsidP="00722352">
      <w:pPr>
        <w:pStyle w:val="a3"/>
        <w:spacing w:before="280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>Кодификатор к контрольной работе №6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DD072C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DD072C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C" w:rsidRPr="00722352" w:rsidRDefault="009550D4" w:rsidP="0072235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Определение </w:t>
            </w:r>
            <w:proofErr w:type="spellStart"/>
            <w:r w:rsidR="00887CD0" w:rsidRPr="00722352">
              <w:rPr>
                <w:rFonts w:ascii="Times New Roman" w:hAnsi="Times New Roman"/>
                <w:lang w:val="en-US"/>
              </w:rPr>
              <w:t>sintcosttgtctgt</w:t>
            </w:r>
            <w:proofErr w:type="spellEnd"/>
            <w:r w:rsidR="00887CD0" w:rsidRPr="00722352">
              <w:rPr>
                <w:rFonts w:ascii="Times New Roman" w:hAnsi="Times New Roman"/>
              </w:rPr>
              <w:t>, основные тригонометрические тождества, знаки тригонометрических функций</w:t>
            </w:r>
          </w:p>
        </w:tc>
      </w:tr>
      <w:tr w:rsidR="00DD072C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C" w:rsidRPr="00722352" w:rsidRDefault="00887CD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Основные тригонометрические тождества</w:t>
            </w:r>
          </w:p>
        </w:tc>
      </w:tr>
      <w:tr w:rsidR="00DD072C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C" w:rsidRPr="00722352" w:rsidRDefault="00887CD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Решение простейших тригонометрических уравнений</w:t>
            </w:r>
          </w:p>
        </w:tc>
      </w:tr>
      <w:tr w:rsidR="00DD072C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C" w:rsidRPr="00722352" w:rsidRDefault="00DD072C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C" w:rsidRPr="00722352" w:rsidRDefault="00887CD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Решение простейших тригонометрических уравнений. Основные тригонометрические тождества</w:t>
            </w:r>
          </w:p>
        </w:tc>
      </w:tr>
      <w:tr w:rsidR="009550D4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0D4" w:rsidRPr="00722352" w:rsidRDefault="009550D4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5.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0D4" w:rsidRPr="00722352" w:rsidRDefault="00887CD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Решение простейших тригонометрических уравнений. Основные тригонометрические тождества</w:t>
            </w:r>
          </w:p>
        </w:tc>
      </w:tr>
    </w:tbl>
    <w:p w:rsidR="006D6B2A" w:rsidRPr="00722352" w:rsidRDefault="006D6B2A" w:rsidP="00722352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r w:rsidRPr="00722352">
        <w:rPr>
          <w:rFonts w:ascii="Times New Roman" w:hAnsi="Times New Roman"/>
          <w:b/>
          <w:sz w:val="28"/>
          <w:szCs w:val="28"/>
        </w:rPr>
        <w:t xml:space="preserve">Контрольная работа№7 </w:t>
      </w:r>
    </w:p>
    <w:p w:rsidR="008B5AEA" w:rsidRPr="00722352" w:rsidRDefault="00A5774C" w:rsidP="00722352">
      <w:pPr>
        <w:pStyle w:val="a3"/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>По теме: «Тригонометрические уравнения</w:t>
      </w:r>
      <w:r w:rsidR="006D6B2A" w:rsidRPr="00722352">
        <w:rPr>
          <w:rFonts w:ascii="Times New Roman" w:hAnsi="Times New Roman"/>
          <w:b/>
        </w:rPr>
        <w:t>»</w:t>
      </w:r>
    </w:p>
    <w:p w:rsidR="00ED650C" w:rsidRPr="00722352" w:rsidRDefault="00ED650C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  <w:b/>
          <w:bCs/>
          <w:i/>
          <w:iCs/>
        </w:rPr>
        <w:t>Вариант 1</w:t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lastRenderedPageBreak/>
        <w:t xml:space="preserve">Вычислите: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790700" cy="400050"/>
            <wp:effectExtent l="0" t="0" r="0" b="0"/>
            <wp:docPr id="26" name="Рисунок 26" descr="hello_html_5ad87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5ad87d2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Вычислите с помощью формулы приведения: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47700" cy="171450"/>
            <wp:effectExtent l="0" t="0" r="0" b="0"/>
            <wp:docPr id="25" name="Рисунок 25" descr="hello_html_m329782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3297822d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Решите графически уравнение: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876300" cy="180975"/>
            <wp:effectExtent l="0" t="0" r="0" b="9525"/>
            <wp:docPr id="24" name="Рисунок 24" descr="hello_html_md5169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d51695a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Решите уравнение: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95325" cy="171450"/>
            <wp:effectExtent l="0" t="0" r="9525" b="0"/>
            <wp:docPr id="15" name="Рисунок 15" descr="hello_html_m35aefa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35aefaef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Решите уравнение: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752600" cy="171450"/>
            <wp:effectExtent l="0" t="0" r="0" b="0"/>
            <wp:docPr id="14" name="Рисунок 14" descr="hello_html_m20a2c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20a2c4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0C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Докажите, что верно равенство: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809750" cy="171450"/>
            <wp:effectExtent l="0" t="0" r="0" b="0"/>
            <wp:docPr id="13" name="Рисунок 13" descr="hello_html_m517ed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517ed0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93" w:rsidRPr="00722352" w:rsidRDefault="00ED650C" w:rsidP="00722352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Решить уравнение: </w:t>
      </w:r>
      <w:r w:rsidRPr="00722352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428750" cy="190500"/>
            <wp:effectExtent l="0" t="0" r="0" b="0"/>
            <wp:docPr id="12" name="Рисунок 12" descr="hello_html_479a0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479a020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93" w:rsidRPr="00722352" w:rsidRDefault="00657E93" w:rsidP="00722352">
      <w:pPr>
        <w:pStyle w:val="a3"/>
        <w:spacing w:before="280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>Кодификатор к контрольной работе №7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Определение  </w:t>
            </w:r>
            <w:proofErr w:type="spellStart"/>
            <w:r w:rsidRPr="00722352">
              <w:rPr>
                <w:rFonts w:ascii="Times New Roman" w:hAnsi="Times New Roman"/>
                <w:lang w:val="en-US"/>
              </w:rPr>
              <w:t>sintcosttgtctgt</w:t>
            </w:r>
            <w:proofErr w:type="spellEnd"/>
            <w:r w:rsidRPr="00722352">
              <w:rPr>
                <w:rFonts w:ascii="Times New Roman" w:hAnsi="Times New Roman"/>
              </w:rPr>
              <w:t>, основные тригонометрические тождества, знаки тригонометрических функций</w:t>
            </w:r>
            <w:r w:rsidR="003B7C32" w:rsidRPr="00722352">
              <w:rPr>
                <w:rFonts w:ascii="Times New Roman" w:hAnsi="Times New Roman"/>
              </w:rPr>
              <w:t>, арксинус, арккосинус, арктангенс, арккотангенс</w:t>
            </w:r>
            <w:r w:rsidR="004D6CA6" w:rsidRPr="00722352">
              <w:rPr>
                <w:rFonts w:ascii="Times New Roman" w:hAnsi="Times New Roman"/>
              </w:rPr>
              <w:t>.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Формулы приведения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Графики тригонометрических функций</w:t>
            </w:r>
            <w:r w:rsidR="003B7C32" w:rsidRPr="00722352">
              <w:rPr>
                <w:rFonts w:ascii="Times New Roman" w:hAnsi="Times New Roman"/>
              </w:rPr>
              <w:t>.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Решение простейших тригонометрических уравнений. Основные тригонометрические тождества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5.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657E93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Решение простейших тригонометрических уравнений. Основные тригонометрические тождества</w:t>
            </w:r>
            <w:r w:rsidR="003B7C32" w:rsidRPr="00722352">
              <w:rPr>
                <w:rFonts w:ascii="Times New Roman" w:hAnsi="Times New Roman"/>
              </w:rPr>
              <w:t xml:space="preserve"> Формулы суммы и разности аргументов.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3B7C32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6.</w:t>
            </w:r>
          </w:p>
          <w:p w:rsidR="00657E93" w:rsidRPr="00722352" w:rsidRDefault="00657E93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3B7C32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Формулы приведения.  Формулы суммы и разности аргументов.</w:t>
            </w:r>
          </w:p>
        </w:tc>
      </w:tr>
      <w:tr w:rsidR="00657E9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7E93" w:rsidRPr="00722352" w:rsidRDefault="003B7C32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7.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7E93" w:rsidRPr="00722352" w:rsidRDefault="003B7C32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Два метода решения тригонометрических уравнений, формулы корней тригонометрических уравнений.</w:t>
            </w:r>
          </w:p>
        </w:tc>
      </w:tr>
    </w:tbl>
    <w:p w:rsidR="00660F0F" w:rsidRPr="00C832C5" w:rsidRDefault="008F13D1" w:rsidP="00C832C5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</w:rPr>
      </w:pPr>
      <w:r w:rsidRPr="00C832C5">
        <w:rPr>
          <w:rFonts w:ascii="Times New Roman" w:hAnsi="Times New Roman"/>
          <w:b/>
          <w:sz w:val="28"/>
          <w:szCs w:val="28"/>
        </w:rPr>
        <w:t xml:space="preserve">Контрольная работа №8 </w:t>
      </w:r>
    </w:p>
    <w:p w:rsidR="00ED650C" w:rsidRPr="00722352" w:rsidRDefault="008F13D1" w:rsidP="00722352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hAnsi="Times New Roman"/>
        </w:rPr>
      </w:pPr>
      <w:r w:rsidRPr="00722352">
        <w:rPr>
          <w:rFonts w:ascii="Times New Roman" w:hAnsi="Times New Roman"/>
          <w:b/>
        </w:rPr>
        <w:t xml:space="preserve"> по теме:</w:t>
      </w:r>
      <w:r w:rsidR="003B7C32" w:rsidRPr="00722352">
        <w:rPr>
          <w:rFonts w:ascii="Times New Roman" w:hAnsi="Times New Roman"/>
          <w:b/>
        </w:rPr>
        <w:t xml:space="preserve"> «Многогранники»</w:t>
      </w:r>
    </w:p>
    <w:p w:rsidR="008F13D1" w:rsidRPr="00722352" w:rsidRDefault="008F13D1" w:rsidP="0072235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   Вариант 1</w:t>
      </w:r>
    </w:p>
    <w:p w:rsidR="008F13D1" w:rsidRPr="00722352" w:rsidRDefault="008F13D1" w:rsidP="00722352">
      <w:pPr>
        <w:numPr>
          <w:ilvl w:val="0"/>
          <w:numId w:val="24"/>
        </w:numPr>
        <w:spacing w:before="100" w:beforeAutospacing="1" w:after="0" w:line="240" w:lineRule="auto"/>
        <w:ind w:left="0" w:right="360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В основании прямого параллелепипеда лежит ромб ABCD со стороной, равной а, и углом BAD, равным 600. Плоскость ВС1D составляет с плоскостью основания угол 600.    Площадь большого диагонального сечения равна 63 см</w:t>
      </w:r>
      <w:proofErr w:type="gramStart"/>
      <w:r w:rsidRPr="00722352">
        <w:rPr>
          <w:rFonts w:ascii="Times New Roman" w:eastAsia="Times New Roman" w:hAnsi="Times New Roman" w:cs="Times New Roman"/>
        </w:rPr>
        <w:t>2</w:t>
      </w:r>
      <w:proofErr w:type="gramEnd"/>
      <w:r w:rsidRPr="00722352">
        <w:rPr>
          <w:rFonts w:ascii="Times New Roman" w:eastAsia="Times New Roman" w:hAnsi="Times New Roman" w:cs="Times New Roman"/>
        </w:rPr>
        <w:t>. Найти площадь полной поверхности параллелепипеда.</w:t>
      </w:r>
    </w:p>
    <w:p w:rsidR="008F13D1" w:rsidRPr="00722352" w:rsidRDefault="008F13D1" w:rsidP="00722352">
      <w:pPr>
        <w:numPr>
          <w:ilvl w:val="0"/>
          <w:numId w:val="24"/>
        </w:numPr>
        <w:spacing w:before="100" w:beforeAutospacing="1" w:after="0" w:line="240" w:lineRule="auto"/>
        <w:ind w:left="0" w:right="360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В основании пирамиды DABC лежит прямоугольный треугольник АВС, угол</w:t>
      </w:r>
      <w:proofErr w:type="gramStart"/>
      <w:r w:rsidRPr="00722352">
        <w:rPr>
          <w:rFonts w:ascii="Times New Roman" w:eastAsia="Times New Roman" w:hAnsi="Times New Roman" w:cs="Times New Roman"/>
        </w:rPr>
        <w:t xml:space="preserve"> С</w:t>
      </w:r>
      <w:proofErr w:type="gramEnd"/>
      <w:r w:rsidRPr="00722352">
        <w:rPr>
          <w:rFonts w:ascii="Times New Roman" w:eastAsia="Times New Roman" w:hAnsi="Times New Roman" w:cs="Times New Roman"/>
        </w:rPr>
        <w:t xml:space="preserve"> = 900, угол А = 300, ВС = 10. Боковые ребра пирамиды </w:t>
      </w:r>
      <w:proofErr w:type="spellStart"/>
      <w:r w:rsidRPr="00722352">
        <w:rPr>
          <w:rFonts w:ascii="Times New Roman" w:eastAsia="Times New Roman" w:hAnsi="Times New Roman" w:cs="Times New Roman"/>
        </w:rPr>
        <w:t>равнонаклонены</w:t>
      </w:r>
      <w:proofErr w:type="spellEnd"/>
      <w:r w:rsidRPr="00722352">
        <w:rPr>
          <w:rFonts w:ascii="Times New Roman" w:eastAsia="Times New Roman" w:hAnsi="Times New Roman" w:cs="Times New Roman"/>
        </w:rPr>
        <w:t xml:space="preserve"> к плоскости основания. Высота пирамиды равна 5. Найти площадь боковой поверхности пирамиды.</w:t>
      </w:r>
    </w:p>
    <w:p w:rsidR="004D6CA6" w:rsidRPr="00722352" w:rsidRDefault="008F13D1" w:rsidP="00722352">
      <w:pPr>
        <w:numPr>
          <w:ilvl w:val="0"/>
          <w:numId w:val="24"/>
        </w:numPr>
        <w:spacing w:before="100" w:beforeAutospacing="1" w:after="0" w:line="240" w:lineRule="auto"/>
        <w:ind w:left="0" w:right="360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Основанием пирамиды SABC служит правильный треугольник АВС, боковое ребро SA перпендикулярно основанию, а грань SBC </w:t>
      </w:r>
      <w:proofErr w:type="spellStart"/>
      <w:proofErr w:type="gramStart"/>
      <w:r w:rsidRPr="00722352">
        <w:rPr>
          <w:rFonts w:ascii="Times New Roman" w:eastAsia="Times New Roman" w:hAnsi="Times New Roman" w:cs="Times New Roman"/>
        </w:rPr>
        <w:t>c</w:t>
      </w:r>
      <w:proofErr w:type="gramEnd"/>
      <w:r w:rsidRPr="00722352">
        <w:rPr>
          <w:rFonts w:ascii="Times New Roman" w:eastAsia="Times New Roman" w:hAnsi="Times New Roman" w:cs="Times New Roman"/>
        </w:rPr>
        <w:t>оставляет</w:t>
      </w:r>
      <w:proofErr w:type="spellEnd"/>
      <w:r w:rsidRPr="00722352">
        <w:rPr>
          <w:rFonts w:ascii="Times New Roman" w:eastAsia="Times New Roman" w:hAnsi="Times New Roman" w:cs="Times New Roman"/>
        </w:rPr>
        <w:t xml:space="preserve"> с ней угол в 450. Найти полную поверхность пирамиды.</w:t>
      </w:r>
    </w:p>
    <w:p w:rsidR="003B7C32" w:rsidRPr="00722352" w:rsidRDefault="003B7C32" w:rsidP="00722352">
      <w:pPr>
        <w:spacing w:before="280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>Кодификатор к контрольной работе №8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722352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7C32" w:rsidRPr="00722352" w:rsidRDefault="003B7C32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7C32" w:rsidRPr="00722352" w:rsidRDefault="003B7C32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722352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7C32" w:rsidRPr="00722352" w:rsidRDefault="003B7C32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7C32" w:rsidRPr="00722352" w:rsidRDefault="004D6CA6" w:rsidP="0072235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Определения многогранников и их свойства сечения многогранников, боковая и полмая поверхность многогранников.</w:t>
            </w:r>
          </w:p>
        </w:tc>
      </w:tr>
      <w:tr w:rsidR="00722352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7C32" w:rsidRPr="00722352" w:rsidRDefault="003B7C32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7C32" w:rsidRPr="00722352" w:rsidRDefault="004D6CA6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Определения многогранников и их свойства сечения многогранников, боковая и полмая поверхность многогранников.</w:t>
            </w:r>
          </w:p>
        </w:tc>
      </w:tr>
      <w:tr w:rsidR="003B7C32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7C32" w:rsidRPr="00722352" w:rsidRDefault="003B7C32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7C32" w:rsidRPr="00722352" w:rsidRDefault="004D6CA6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Определения многогранников и их свойства сечения многогранников, боковая и полмая поверхность многогранников. Углы между плоскостями.</w:t>
            </w:r>
          </w:p>
        </w:tc>
      </w:tr>
    </w:tbl>
    <w:p w:rsidR="00660F0F" w:rsidRDefault="00660F0F" w:rsidP="00660F0F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 w:rsidRPr="008F13D1">
        <w:rPr>
          <w:rFonts w:ascii="Times New Roman" w:hAnsi="Times New Roman"/>
          <w:b/>
          <w:sz w:val="28"/>
          <w:szCs w:val="28"/>
        </w:rPr>
        <w:t>Контрольная работа</w:t>
      </w:r>
      <w:r>
        <w:rPr>
          <w:rFonts w:ascii="Times New Roman" w:hAnsi="Times New Roman"/>
          <w:b/>
          <w:sz w:val="28"/>
          <w:szCs w:val="28"/>
        </w:rPr>
        <w:t xml:space="preserve"> №9 по теме:</w:t>
      </w:r>
    </w:p>
    <w:p w:rsidR="00660F0F" w:rsidRPr="00722352" w:rsidRDefault="00660F0F" w:rsidP="00722352">
      <w:pPr>
        <w:spacing w:before="100" w:beforeAutospacing="1" w:after="0" w:line="240" w:lineRule="auto"/>
        <w:ind w:right="360"/>
        <w:jc w:val="both"/>
        <w:rPr>
          <w:rFonts w:ascii="Times New Roman" w:eastAsia="Times New Roman" w:hAnsi="Times New Roman" w:cs="Times New Roman"/>
          <w:color w:val="333333"/>
        </w:rPr>
      </w:pPr>
      <w:r w:rsidRPr="00722352">
        <w:rPr>
          <w:rFonts w:ascii="Times New Roman" w:hAnsi="Times New Roman"/>
          <w:b/>
        </w:rPr>
        <w:lastRenderedPageBreak/>
        <w:t xml:space="preserve"> «Тела и поверхности вращения»  </w:t>
      </w:r>
    </w:p>
    <w:p w:rsidR="00660F0F" w:rsidRPr="00722352" w:rsidRDefault="00660F0F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60F0F" w:rsidRPr="00722352" w:rsidRDefault="00660F0F" w:rsidP="00722352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  <w:b/>
          <w:bCs/>
          <w:i/>
          <w:iCs/>
        </w:rPr>
        <w:t>Вариант.</w:t>
      </w:r>
    </w:p>
    <w:p w:rsidR="00660F0F" w:rsidRPr="00722352" w:rsidRDefault="00660F0F" w:rsidP="00722352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Осевое сечение цилиндра – квадрат, диагональ которого 4 см. Найдите площадь боковой поверхности цилиндра.</w:t>
      </w:r>
    </w:p>
    <w:p w:rsidR="00660F0F" w:rsidRPr="00722352" w:rsidRDefault="00660F0F" w:rsidP="00722352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Радиус основания конуса равен 6 см, а образующая наклонена к плоскости основания под углом 60</w:t>
      </w:r>
      <w:r w:rsidRPr="00722352">
        <w:rPr>
          <w:rFonts w:ascii="Times New Roman" w:eastAsia="Times New Roman" w:hAnsi="Times New Roman" w:cs="Times New Roman"/>
        </w:rPr>
        <w:sym w:font="Symbol" w:char="F0B0"/>
      </w:r>
      <w:r w:rsidRPr="00722352">
        <w:rPr>
          <w:rFonts w:ascii="Times New Roman" w:eastAsia="Times New Roman" w:hAnsi="Times New Roman" w:cs="Times New Roman"/>
          <w:b/>
          <w:bCs/>
          <w:i/>
          <w:iCs/>
        </w:rPr>
        <w:t xml:space="preserve">. </w:t>
      </w:r>
      <w:r w:rsidRPr="00722352">
        <w:rPr>
          <w:rFonts w:ascii="Times New Roman" w:eastAsia="Times New Roman" w:hAnsi="Times New Roman" w:cs="Times New Roman"/>
        </w:rPr>
        <w:t>Найдите площадь сечения, проходящего через две образующие, угол между которыми равен 45</w:t>
      </w:r>
      <w:r w:rsidRPr="00722352">
        <w:rPr>
          <w:rFonts w:ascii="Times New Roman" w:eastAsia="Times New Roman" w:hAnsi="Times New Roman" w:cs="Times New Roman"/>
        </w:rPr>
        <w:sym w:font="Symbol" w:char="F0B0"/>
      </w:r>
      <w:r w:rsidRPr="00722352">
        <w:rPr>
          <w:rFonts w:ascii="Times New Roman" w:eastAsia="Times New Roman" w:hAnsi="Times New Roman" w:cs="Times New Roman"/>
        </w:rPr>
        <w:t xml:space="preserve"> и площадь боковой поверхности конуса.</w:t>
      </w:r>
    </w:p>
    <w:p w:rsidR="00660F0F" w:rsidRPr="00722352" w:rsidRDefault="00660F0F" w:rsidP="00722352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 xml:space="preserve">Диаметр шара равен </w:t>
      </w:r>
      <w:r w:rsidRPr="00722352">
        <w:rPr>
          <w:rFonts w:ascii="Times New Roman" w:eastAsia="Times New Roman" w:hAnsi="Times New Roman" w:cs="Times New Roman"/>
          <w:i/>
          <w:iCs/>
        </w:rPr>
        <w:t>d</w:t>
      </w:r>
      <w:r w:rsidRPr="00722352">
        <w:rPr>
          <w:rFonts w:ascii="Times New Roman" w:eastAsia="Times New Roman" w:hAnsi="Times New Roman" w:cs="Times New Roman"/>
        </w:rPr>
        <w:t>. Через конец диаметра проведена плоскость под углом 45</w:t>
      </w:r>
      <w:r w:rsidRPr="00722352">
        <w:rPr>
          <w:rFonts w:ascii="Times New Roman" w:eastAsia="Times New Roman" w:hAnsi="Times New Roman" w:cs="Times New Roman"/>
        </w:rPr>
        <w:sym w:font="Symbol" w:char="F0B0"/>
      </w:r>
      <w:r w:rsidRPr="00722352">
        <w:rPr>
          <w:rFonts w:ascii="Times New Roman" w:eastAsia="Times New Roman" w:hAnsi="Times New Roman" w:cs="Times New Roman"/>
        </w:rPr>
        <w:t xml:space="preserve"> к нему. Найдите площадь сечения шара этой плоскостью.</w:t>
      </w:r>
    </w:p>
    <w:p w:rsidR="0030485D" w:rsidRPr="00722352" w:rsidRDefault="00660F0F" w:rsidP="00722352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  <w:r w:rsidRPr="00722352">
        <w:rPr>
          <w:rFonts w:ascii="Times New Roman" w:eastAsia="Times New Roman" w:hAnsi="Times New Roman" w:cs="Times New Roman"/>
        </w:rPr>
        <w:t>В цилиндре проведена плоскость, параллельная оси и отсекающая от окружности основания дугу в 90</w:t>
      </w:r>
      <w:r w:rsidRPr="00722352">
        <w:rPr>
          <w:rFonts w:ascii="Times New Roman" w:eastAsia="Times New Roman" w:hAnsi="Times New Roman" w:cs="Times New Roman"/>
        </w:rPr>
        <w:sym w:font="Symbol" w:char="F0B0"/>
      </w:r>
      <w:r w:rsidRPr="00722352">
        <w:rPr>
          <w:rFonts w:ascii="Times New Roman" w:eastAsia="Times New Roman" w:hAnsi="Times New Roman" w:cs="Times New Roman"/>
        </w:rPr>
        <w:t>. Диагональ сечения равна 10 см и удалена от оси на 4 см. Найдите площадь боковой поверхности цилиндра.</w:t>
      </w:r>
    </w:p>
    <w:p w:rsidR="0030485D" w:rsidRPr="00722352" w:rsidRDefault="0030485D" w:rsidP="00722352">
      <w:pPr>
        <w:spacing w:before="280" w:after="0" w:line="240" w:lineRule="auto"/>
        <w:jc w:val="both"/>
        <w:rPr>
          <w:rFonts w:ascii="Times New Roman" w:hAnsi="Times New Roman"/>
          <w:b/>
        </w:rPr>
      </w:pPr>
      <w:r w:rsidRPr="00722352">
        <w:rPr>
          <w:rFonts w:ascii="Times New Roman" w:hAnsi="Times New Roman"/>
          <w:b/>
        </w:rPr>
        <w:t>Кодификатор к контрольной</w:t>
      </w:r>
      <w:r w:rsidR="00C5033A" w:rsidRPr="00722352">
        <w:rPr>
          <w:rFonts w:ascii="Times New Roman" w:hAnsi="Times New Roman"/>
          <w:b/>
        </w:rPr>
        <w:t xml:space="preserve"> работе №9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30485D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485D" w:rsidRPr="00722352" w:rsidRDefault="0030485D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85D" w:rsidRPr="00722352" w:rsidRDefault="0030485D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30485D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485D" w:rsidRPr="00722352" w:rsidRDefault="0030485D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85D" w:rsidRPr="00722352" w:rsidRDefault="00C5033A" w:rsidP="00722352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Определение тел вращения их свойства, сечения, боковая поверхность цилиндра.</w:t>
            </w:r>
          </w:p>
        </w:tc>
      </w:tr>
      <w:tr w:rsidR="0030485D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485D" w:rsidRPr="00722352" w:rsidRDefault="0030485D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85D" w:rsidRPr="00722352" w:rsidRDefault="00475F4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Конус, свойства конуса, боковая поверхность конуса.</w:t>
            </w:r>
          </w:p>
        </w:tc>
      </w:tr>
      <w:tr w:rsidR="0030485D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485D" w:rsidRPr="00722352" w:rsidRDefault="0030485D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85D" w:rsidRPr="00722352" w:rsidRDefault="00475F4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Шар и его сегменты, сечения шара</w:t>
            </w:r>
            <w:proofErr w:type="gramStart"/>
            <w:r w:rsidRPr="00722352">
              <w:rPr>
                <w:rFonts w:ascii="Times New Roman" w:hAnsi="Times New Roman"/>
              </w:rPr>
              <w:t xml:space="preserve"> ,</w:t>
            </w:r>
            <w:proofErr w:type="gramEnd"/>
            <w:r w:rsidRPr="00722352">
              <w:rPr>
                <w:rFonts w:ascii="Times New Roman" w:hAnsi="Times New Roman"/>
              </w:rPr>
              <w:t>поверхность шара.</w:t>
            </w:r>
          </w:p>
        </w:tc>
      </w:tr>
      <w:tr w:rsidR="00BD6F83" w:rsidRPr="00722352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6F83" w:rsidRPr="00722352" w:rsidRDefault="00C5033A" w:rsidP="0072235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 xml:space="preserve">          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6F83" w:rsidRPr="00722352" w:rsidRDefault="00475F40" w:rsidP="00722352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22352">
              <w:rPr>
                <w:rFonts w:ascii="Times New Roman" w:hAnsi="Times New Roman"/>
              </w:rPr>
              <w:t>Определение тел вращения их свойства, сечения, боковая поверхность цилиндра.</w:t>
            </w:r>
          </w:p>
        </w:tc>
      </w:tr>
    </w:tbl>
    <w:p w:rsidR="0030485D" w:rsidRPr="00722352" w:rsidRDefault="0030485D" w:rsidP="0072235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832C5" w:rsidRDefault="00C832C5" w:rsidP="00C832C5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 w:rsidRPr="00C832C5">
        <w:rPr>
          <w:rFonts w:ascii="Times New Roman" w:hAnsi="Times New Roman"/>
          <w:b/>
          <w:sz w:val="28"/>
          <w:szCs w:val="28"/>
        </w:rPr>
        <w:t xml:space="preserve">Контрольная работа №10 </w:t>
      </w:r>
    </w:p>
    <w:p w:rsidR="00C832C5" w:rsidRPr="00E77ABD" w:rsidRDefault="00C832C5" w:rsidP="00E77ABD">
      <w:pPr>
        <w:spacing w:before="100" w:beforeAutospacing="1" w:after="0" w:line="240" w:lineRule="auto"/>
        <w:ind w:right="360"/>
        <w:jc w:val="both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 xml:space="preserve"> по теме: «Начала математического анализа»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b/>
          <w:bCs/>
        </w:rPr>
        <w:t>1 вариант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1. Найдите производную функции: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а</w:t>
      </w:r>
      <w:proofErr w:type="gramStart"/>
      <w:r w:rsidRPr="00E77ABD">
        <w:rPr>
          <w:rFonts w:ascii="Times New Roman" w:eastAsia="Times New Roman" w:hAnsi="Times New Roman" w:cs="Times New Roman"/>
        </w:rPr>
        <w:t>)у</w:t>
      </w:r>
      <w:proofErr w:type="gramEnd"/>
      <w:r w:rsidRPr="00E77ABD">
        <w:rPr>
          <w:rFonts w:ascii="Times New Roman" w:eastAsia="Times New Roman" w:hAnsi="Times New Roman" w:cs="Times New Roman"/>
        </w:rPr>
        <w:t>=х2                                     д)у=2√х+3sinx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б) у=3                                       е</w:t>
      </w:r>
      <w:proofErr w:type="gramStart"/>
      <w:r w:rsidRPr="00E77ABD">
        <w:rPr>
          <w:rFonts w:ascii="Times New Roman" w:eastAsia="Times New Roman" w:hAnsi="Times New Roman" w:cs="Times New Roman"/>
        </w:rPr>
        <w:t>)у</w:t>
      </w:r>
      <w:proofErr w:type="gramEnd"/>
      <w:r w:rsidRPr="00E77ABD">
        <w:rPr>
          <w:rFonts w:ascii="Times New Roman" w:eastAsia="Times New Roman" w:hAnsi="Times New Roman" w:cs="Times New Roman"/>
        </w:rPr>
        <w:t>=</w:t>
      </w:r>
      <w:proofErr w:type="spellStart"/>
      <w:r w:rsidRPr="00E77ABD">
        <w:rPr>
          <w:rFonts w:ascii="Times New Roman" w:eastAsia="Times New Roman" w:hAnsi="Times New Roman" w:cs="Times New Roman"/>
        </w:rPr>
        <w:t>х·cosx</w:t>
      </w:r>
      <w:proofErr w:type="spellEnd"/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в</w:t>
      </w:r>
      <w:proofErr w:type="gramStart"/>
      <w:r w:rsidRPr="00E77ABD">
        <w:rPr>
          <w:rFonts w:ascii="Times New Roman" w:eastAsia="Times New Roman" w:hAnsi="Times New Roman" w:cs="Times New Roman"/>
        </w:rPr>
        <w:t>)у</w:t>
      </w:r>
      <w:proofErr w:type="gramEnd"/>
      <w:r w:rsidRPr="00E77ABD">
        <w:rPr>
          <w:rFonts w:ascii="Times New Roman" w:eastAsia="Times New Roman" w:hAnsi="Times New Roman" w:cs="Times New Roman"/>
        </w:rPr>
        <w:t xml:space="preserve">= </w:t>
      </w:r>
      <w:r w:rsidRPr="00E77ABD">
        <w:rPr>
          <w:rFonts w:ascii="Times New Roman" w:eastAsia="Times New Roman" w:hAnsi="Times New Roman" w:cs="Times New Roman"/>
          <w:u w:val="single"/>
        </w:rPr>
        <w:t>4 </w:t>
      </w:r>
      <w:r w:rsidRPr="00E77ABD">
        <w:rPr>
          <w:rFonts w:ascii="Times New Roman" w:eastAsia="Times New Roman" w:hAnsi="Times New Roman" w:cs="Times New Roman"/>
        </w:rPr>
        <w:t xml:space="preserve">                                         ж)у= </w:t>
      </w:r>
      <w:proofErr w:type="spellStart"/>
      <w:r w:rsidRPr="00E77ABD">
        <w:rPr>
          <w:rFonts w:ascii="Times New Roman" w:eastAsia="Times New Roman" w:hAnsi="Times New Roman" w:cs="Times New Roman"/>
          <w:u w:val="single"/>
        </w:rPr>
        <w:t>tgx</w:t>
      </w:r>
      <w:proofErr w:type="spellEnd"/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        х                                                     x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г</w:t>
      </w:r>
      <w:proofErr w:type="gramStart"/>
      <w:r w:rsidRPr="00E77ABD">
        <w:rPr>
          <w:rFonts w:ascii="Times New Roman" w:eastAsia="Times New Roman" w:hAnsi="Times New Roman" w:cs="Times New Roman"/>
        </w:rPr>
        <w:t>)у</w:t>
      </w:r>
      <w:proofErr w:type="gramEnd"/>
      <w:r w:rsidRPr="00E77ABD">
        <w:rPr>
          <w:rFonts w:ascii="Times New Roman" w:eastAsia="Times New Roman" w:hAnsi="Times New Roman" w:cs="Times New Roman"/>
        </w:rPr>
        <w:t>=3-2х                                   з)у=(3х+5)2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2. Найдите угол, который образует с положительным лучом оси абсцисс касательная к графику функции у=</w:t>
      </w:r>
      <w:r w:rsidRPr="00E77ABD">
        <w:rPr>
          <w:rFonts w:ascii="Times New Roman" w:eastAsia="Times New Roman" w:hAnsi="Times New Roman" w:cs="Times New Roman"/>
          <w:u w:val="single"/>
        </w:rPr>
        <w:t>х¹</w:t>
      </w:r>
      <w:r w:rsidRPr="00E77ABD">
        <w:rPr>
          <w:rFonts w:ascii="Cambria Math" w:eastAsia="Times New Roman" w:hAnsi="Cambria Math" w:cs="Cambria Math"/>
          <w:u w:val="single"/>
        </w:rPr>
        <w:t>⁰</w:t>
      </w:r>
      <w:r w:rsidRPr="00E77ABD">
        <w:rPr>
          <w:rFonts w:ascii="Times New Roman" w:eastAsia="Times New Roman" w:hAnsi="Times New Roman" w:cs="Times New Roman"/>
        </w:rPr>
        <w:t xml:space="preserve">- </w:t>
      </w:r>
      <w:r w:rsidRPr="00E77ABD">
        <w:rPr>
          <w:rFonts w:ascii="Times New Roman" w:eastAsia="Times New Roman" w:hAnsi="Times New Roman" w:cs="Times New Roman"/>
          <w:u w:val="single"/>
        </w:rPr>
        <w:t>х</w:t>
      </w:r>
      <w:r w:rsidRPr="00E77ABD">
        <w:rPr>
          <w:rFonts w:ascii="Cambria Math" w:eastAsia="Times New Roman" w:hAnsi="Cambria Math" w:cs="Cambria Math"/>
        </w:rPr>
        <w:t>⁷</w:t>
      </w:r>
      <w:r w:rsidRPr="00E77ABD">
        <w:rPr>
          <w:rFonts w:ascii="Times New Roman" w:eastAsia="Times New Roman" w:hAnsi="Times New Roman" w:cs="Times New Roman"/>
        </w:rPr>
        <w:t xml:space="preserve">+х√3-2                               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в точке х</w:t>
      </w:r>
      <w:proofErr w:type="gramStart"/>
      <w:r w:rsidRPr="00E77ABD">
        <w:rPr>
          <w:rFonts w:ascii="Times New Roman" w:eastAsia="Times New Roman" w:hAnsi="Times New Roman" w:cs="Times New Roman"/>
        </w:rPr>
        <w:t>0</w:t>
      </w:r>
      <w:proofErr w:type="gramEnd"/>
      <w:r w:rsidRPr="00E77ABD">
        <w:rPr>
          <w:rFonts w:ascii="Times New Roman" w:eastAsia="Times New Roman" w:hAnsi="Times New Roman" w:cs="Times New Roman"/>
        </w:rPr>
        <w:t>=1.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3. Вычислите f'(</w:t>
      </w:r>
      <w:r w:rsidRPr="00E77ABD">
        <w:rPr>
          <w:rFonts w:ascii="Times New Roman" w:eastAsia="Times New Roman" w:hAnsi="Times New Roman" w:cs="Times New Roman"/>
          <w:u w:val="single"/>
        </w:rPr>
        <w:t>π</w:t>
      </w:r>
      <w:r w:rsidRPr="00E77ABD">
        <w:rPr>
          <w:rFonts w:ascii="Times New Roman" w:eastAsia="Times New Roman" w:hAnsi="Times New Roman" w:cs="Times New Roman"/>
        </w:rPr>
        <w:t xml:space="preserve">), если f(x)=2sinx+3x²-2πx+3.                        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4. Прямолинейное движение точки описывается законом</w:t>
      </w:r>
    </w:p>
    <w:p w:rsidR="005462F2" w:rsidRPr="00E77ABD" w:rsidRDefault="005462F2" w:rsidP="00E77ABD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lastRenderedPageBreak/>
        <w:t>s=t</w:t>
      </w:r>
      <w:r w:rsidRPr="00E77ABD">
        <w:rPr>
          <w:rFonts w:ascii="Cambria Math" w:eastAsia="Times New Roman" w:hAnsi="Cambria Math" w:cs="Cambria Math"/>
        </w:rPr>
        <w:t>⁵</w:t>
      </w:r>
      <w:r w:rsidRPr="00E77ABD">
        <w:rPr>
          <w:rFonts w:ascii="Times New Roman" w:eastAsia="Times New Roman" w:hAnsi="Times New Roman" w:cs="Times New Roman"/>
        </w:rPr>
        <w:t>-t³(м). Найдите её скорость в момент времени t=2c.</w:t>
      </w:r>
    </w:p>
    <w:p w:rsidR="00E56AFB" w:rsidRPr="00E77ABD" w:rsidRDefault="005462F2" w:rsidP="00E77ABD">
      <w:pPr>
        <w:pStyle w:val="a3"/>
        <w:numPr>
          <w:ilvl w:val="0"/>
          <w:numId w:val="26"/>
        </w:numPr>
        <w:shd w:val="clear" w:color="auto" w:fill="FFFFFF"/>
        <w:spacing w:before="300"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 xml:space="preserve">Найдите все значения х, при которых выполняется равенство f'(x)=0, если f(x)=cos2x+x√3 и </w:t>
      </w:r>
      <w:proofErr w:type="spellStart"/>
      <w:r w:rsidRPr="00E77ABD">
        <w:rPr>
          <w:rFonts w:ascii="Times New Roman" w:hAnsi="Times New Roman"/>
        </w:rPr>
        <w:t>хÎ</w:t>
      </w:r>
      <w:proofErr w:type="spellEnd"/>
      <w:r w:rsidRPr="00E77ABD">
        <w:rPr>
          <w:rFonts w:ascii="Times New Roman" w:hAnsi="Times New Roman"/>
        </w:rPr>
        <w:t>[0;4π]</w:t>
      </w:r>
    </w:p>
    <w:p w:rsidR="00E56AFB" w:rsidRPr="00E77ABD" w:rsidRDefault="00E56AFB" w:rsidP="00E77ABD">
      <w:pPr>
        <w:pStyle w:val="a3"/>
        <w:spacing w:before="280" w:after="0" w:line="240" w:lineRule="auto"/>
        <w:ind w:left="360"/>
        <w:jc w:val="both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>Код</w:t>
      </w:r>
      <w:r w:rsidR="00586D97" w:rsidRPr="00E77ABD">
        <w:rPr>
          <w:rFonts w:ascii="Times New Roman" w:hAnsi="Times New Roman"/>
          <w:b/>
        </w:rPr>
        <w:t>ификатор к контрольной работе №10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1515"/>
        <w:gridCol w:w="7665"/>
      </w:tblGrid>
      <w:tr w:rsidR="00E56AFB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AFB" w:rsidRPr="00E77ABD" w:rsidRDefault="00E56AFB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AFB" w:rsidRPr="00E77ABD" w:rsidRDefault="00E56AFB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E56AFB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AFB" w:rsidRPr="00E77ABD" w:rsidRDefault="00E56AFB" w:rsidP="00E77AB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AFB" w:rsidRPr="00E77ABD" w:rsidRDefault="00364EC6" w:rsidP="00E77AB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Производная</w:t>
            </w:r>
            <w:proofErr w:type="gramStart"/>
            <w:r w:rsidRPr="00E77ABD">
              <w:rPr>
                <w:rFonts w:ascii="Times New Roman" w:hAnsi="Times New Roman"/>
              </w:rPr>
              <w:t xml:space="preserve"> .</w:t>
            </w:r>
            <w:proofErr w:type="gramEnd"/>
            <w:r w:rsidRPr="00E77ABD">
              <w:rPr>
                <w:rFonts w:ascii="Times New Roman" w:hAnsi="Times New Roman"/>
              </w:rPr>
              <w:t xml:space="preserve"> Таблица производных, правила отыскания производных.</w:t>
            </w:r>
          </w:p>
        </w:tc>
      </w:tr>
      <w:tr w:rsidR="00E56AFB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AFB" w:rsidRPr="00E77ABD" w:rsidRDefault="00E56AFB" w:rsidP="00E77AB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AFB" w:rsidRPr="00E77ABD" w:rsidRDefault="00364EC6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Производная</w:t>
            </w:r>
            <w:proofErr w:type="gramStart"/>
            <w:r w:rsidRPr="00E77ABD">
              <w:rPr>
                <w:rFonts w:ascii="Times New Roman" w:hAnsi="Times New Roman"/>
              </w:rPr>
              <w:t xml:space="preserve"> .</w:t>
            </w:r>
            <w:proofErr w:type="gramEnd"/>
            <w:r w:rsidRPr="00E77ABD">
              <w:rPr>
                <w:rFonts w:ascii="Times New Roman" w:hAnsi="Times New Roman"/>
              </w:rPr>
              <w:t xml:space="preserve"> Таблица производных, правила отыскания производных. Угловой коэффициент прямой.</w:t>
            </w:r>
          </w:p>
        </w:tc>
      </w:tr>
      <w:tr w:rsidR="00E56AFB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AFB" w:rsidRPr="00E77ABD" w:rsidRDefault="00E56AFB" w:rsidP="00E77AB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AFB" w:rsidRPr="00E77ABD" w:rsidRDefault="00364EC6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 xml:space="preserve"> Производная . Таблица производных, правила отыскания производных</w:t>
            </w:r>
            <w:proofErr w:type="gramStart"/>
            <w:r w:rsidRPr="00E77ABD">
              <w:rPr>
                <w:rFonts w:ascii="Times New Roman" w:hAnsi="Times New Roman"/>
              </w:rPr>
              <w:t>.Н</w:t>
            </w:r>
            <w:proofErr w:type="gramEnd"/>
            <w:r w:rsidRPr="00E77ABD">
              <w:rPr>
                <w:rFonts w:ascii="Times New Roman" w:hAnsi="Times New Roman"/>
              </w:rPr>
              <w:t>ахождение значений производной.</w:t>
            </w:r>
          </w:p>
        </w:tc>
      </w:tr>
      <w:tr w:rsidR="00E56AFB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6AFB" w:rsidRPr="00E77ABD" w:rsidRDefault="00364EC6" w:rsidP="00E77AB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 xml:space="preserve">          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AFB" w:rsidRPr="00E77ABD" w:rsidRDefault="00364EC6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Мгновенная скорость. Производная</w:t>
            </w:r>
            <w:proofErr w:type="gramStart"/>
            <w:r w:rsidRPr="00E77ABD">
              <w:rPr>
                <w:rFonts w:ascii="Times New Roman" w:hAnsi="Times New Roman"/>
              </w:rPr>
              <w:t xml:space="preserve"> .</w:t>
            </w:r>
            <w:proofErr w:type="gramEnd"/>
            <w:r w:rsidRPr="00E77ABD">
              <w:rPr>
                <w:rFonts w:ascii="Times New Roman" w:hAnsi="Times New Roman"/>
              </w:rPr>
              <w:t xml:space="preserve"> Таблица производных, правила отыскания производных.</w:t>
            </w:r>
          </w:p>
        </w:tc>
      </w:tr>
      <w:tr w:rsidR="00364EC6" w:rsidRPr="00E77ABD" w:rsidTr="0090287E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4EC6" w:rsidRPr="00E77ABD" w:rsidRDefault="00364EC6" w:rsidP="00E77AB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5.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4EC6" w:rsidRPr="00E77ABD" w:rsidRDefault="0034383A" w:rsidP="00E77ABD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Производная</w:t>
            </w:r>
            <w:proofErr w:type="gramStart"/>
            <w:r w:rsidRPr="00E77ABD">
              <w:rPr>
                <w:rFonts w:ascii="Times New Roman" w:hAnsi="Times New Roman"/>
              </w:rPr>
              <w:t xml:space="preserve"> .</w:t>
            </w:r>
            <w:proofErr w:type="gramEnd"/>
            <w:r w:rsidRPr="00E77ABD">
              <w:rPr>
                <w:rFonts w:ascii="Times New Roman" w:hAnsi="Times New Roman"/>
              </w:rPr>
              <w:t xml:space="preserve"> Таблица производных, правила отыскания производных. Нахождение значений производной.</w:t>
            </w:r>
          </w:p>
        </w:tc>
      </w:tr>
    </w:tbl>
    <w:p w:rsidR="003132A4" w:rsidRDefault="003132A4" w:rsidP="003132A4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№11</w:t>
      </w:r>
    </w:p>
    <w:p w:rsidR="003132A4" w:rsidRPr="00E77ABD" w:rsidRDefault="003132A4" w:rsidP="003132A4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 xml:space="preserve">По теме: «Применение производной» </w:t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b/>
          <w:bCs/>
        </w:rPr>
        <w:t>Вариант 1</w:t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1. Найдите экстремумы функции:</w:t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524000" cy="228600"/>
            <wp:effectExtent l="0" t="0" r="0" b="0"/>
            <wp:docPr id="33" name="Рисунок 33" descr="hello_html_m461652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461652b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209675" cy="228600"/>
            <wp:effectExtent l="0" t="0" r="9525" b="0"/>
            <wp:docPr id="32" name="Рисунок 32" descr="hello_html_770dfb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770dfb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2. Найдите интервалы возрастания и убывания функции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62075" cy="228600"/>
            <wp:effectExtent l="0" t="0" r="9525" b="0"/>
            <wp:docPr id="31" name="Рисунок 31" descr="hello_html_m52c4d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52c4d71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.</w:t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3. Постройте график функции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62075" cy="228600"/>
            <wp:effectExtent l="0" t="0" r="9525" b="0"/>
            <wp:docPr id="30" name="Рисунок 30" descr="hello_html_m52c4d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2c4d71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 xml:space="preserve">на отрезке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9575" cy="257175"/>
            <wp:effectExtent l="0" t="0" r="9525" b="9525"/>
            <wp:docPr id="29" name="Рисунок 29" descr="hello_html_6b5068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6b50684d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.</w:t>
      </w:r>
    </w:p>
    <w:p w:rsidR="00E56AFB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4. Найдите наибольшее и наименьшее значения функции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62075" cy="228600"/>
            <wp:effectExtent l="0" t="0" r="9525" b="0"/>
            <wp:docPr id="28" name="Рисунок 28" descr="hello_html_m52c4d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52c4d71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 xml:space="preserve">на отрезке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9575" cy="428625"/>
            <wp:effectExtent l="0" t="0" r="9525" b="9525"/>
            <wp:docPr id="27" name="Рисунок 27" descr="hello_html_m6f8457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6f84575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.</w:t>
      </w:r>
    </w:p>
    <w:p w:rsidR="00387149" w:rsidRPr="00E77ABD" w:rsidRDefault="00E56AFB" w:rsidP="00E56AFB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5. Среди прямоугольников, у которых сумма длин трех сторон равна 20, найдите прямоугольник с на</w:t>
      </w:r>
      <w:r w:rsidR="00E77ABD">
        <w:rPr>
          <w:rFonts w:ascii="Times New Roman" w:eastAsia="Times New Roman" w:hAnsi="Times New Roman" w:cs="Times New Roman"/>
        </w:rPr>
        <w:t>ибольшей площадью.</w:t>
      </w:r>
    </w:p>
    <w:p w:rsidR="00CE0999" w:rsidRPr="00E56AFB" w:rsidRDefault="00CE0999" w:rsidP="00CE0999">
      <w:pPr>
        <w:pStyle w:val="a3"/>
        <w:spacing w:before="280" w:after="240"/>
        <w:ind w:left="360"/>
        <w:rPr>
          <w:rFonts w:ascii="Times New Roman" w:hAnsi="Times New Roman"/>
          <w:b/>
          <w:sz w:val="24"/>
          <w:szCs w:val="24"/>
        </w:rPr>
      </w:pPr>
      <w:r w:rsidRPr="00E56AFB">
        <w:rPr>
          <w:rFonts w:ascii="Times New Roman" w:hAnsi="Times New Roman"/>
          <w:b/>
          <w:sz w:val="24"/>
          <w:szCs w:val="24"/>
        </w:rPr>
        <w:t>Код</w:t>
      </w:r>
      <w:r w:rsidR="00586D97">
        <w:rPr>
          <w:rFonts w:ascii="Times New Roman" w:hAnsi="Times New Roman"/>
          <w:b/>
          <w:sz w:val="24"/>
          <w:szCs w:val="24"/>
        </w:rPr>
        <w:t>ификатор к контрольной работе №11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515"/>
        <w:gridCol w:w="7665"/>
      </w:tblGrid>
      <w:tr w:rsidR="00B378A1" w:rsidTr="00B378A1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78A1" w:rsidRDefault="00B378A1">
            <w:pPr>
              <w:pStyle w:val="12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8A1" w:rsidRDefault="00B378A1">
            <w:pPr>
              <w:pStyle w:val="12"/>
              <w:spacing w:after="0" w:line="100" w:lineRule="atLeast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Контролируемый элемент знаний</w:t>
            </w:r>
          </w:p>
        </w:tc>
      </w:tr>
      <w:tr w:rsidR="00B378A1" w:rsidTr="00B378A1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78A1" w:rsidRDefault="00B378A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8A1" w:rsidRDefault="00B378A1">
            <w:pPr>
              <w:widowControl w:val="0"/>
              <w:suppressAutoHyphens/>
              <w:spacing w:after="0" w:line="100" w:lineRule="atLeast"/>
              <w:jc w:val="both"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производной для нахождения точек экстремума</w:t>
            </w:r>
          </w:p>
        </w:tc>
      </w:tr>
      <w:tr w:rsidR="00B378A1" w:rsidTr="00B378A1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78A1" w:rsidRDefault="00B378A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8A1" w:rsidRDefault="00B378A1">
            <w:pPr>
              <w:pStyle w:val="12"/>
              <w:spacing w:after="0" w:line="100" w:lineRule="atLeast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производной для нахождения промежутков монотонности.</w:t>
            </w:r>
          </w:p>
        </w:tc>
      </w:tr>
      <w:tr w:rsidR="00B378A1" w:rsidTr="00B378A1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78A1" w:rsidRDefault="00B378A1">
            <w:pPr>
              <w:widowControl w:val="0"/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3.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8A1" w:rsidRDefault="00B378A1">
            <w:pPr>
              <w:pStyle w:val="12"/>
              <w:spacing w:after="0" w:line="100" w:lineRule="atLeast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производной для построения графиков функций.</w:t>
            </w:r>
          </w:p>
        </w:tc>
      </w:tr>
      <w:tr w:rsidR="00B378A1" w:rsidTr="00B378A1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378A1" w:rsidRDefault="00B378A1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7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378A1" w:rsidRDefault="00B378A1">
            <w:pPr>
              <w:pStyle w:val="12"/>
              <w:spacing w:after="0" w:line="100" w:lineRule="atLeast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Применение производной для нахождения наибольшего и наименьшего значений функции.</w:t>
            </w:r>
          </w:p>
        </w:tc>
      </w:tr>
    </w:tbl>
    <w:p w:rsidR="00195769" w:rsidRDefault="003132A4" w:rsidP="00195769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№12</w:t>
      </w:r>
    </w:p>
    <w:p w:rsidR="00195769" w:rsidRPr="00E77ABD" w:rsidRDefault="00195769" w:rsidP="00E77ABD">
      <w:pPr>
        <w:spacing w:before="100" w:beforeAutospacing="1" w:after="0" w:line="240" w:lineRule="auto"/>
        <w:ind w:right="360"/>
        <w:jc w:val="both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>По теме</w:t>
      </w:r>
      <w:r w:rsidR="00883105" w:rsidRPr="00E77ABD">
        <w:rPr>
          <w:rFonts w:ascii="Times New Roman" w:hAnsi="Times New Roman"/>
          <w:b/>
        </w:rPr>
        <w:t>:</w:t>
      </w:r>
      <w:r w:rsidRPr="00E77ABD">
        <w:rPr>
          <w:rFonts w:ascii="Times New Roman" w:hAnsi="Times New Roman"/>
          <w:b/>
        </w:rPr>
        <w:t xml:space="preserve"> «Измерения в геометрии»</w:t>
      </w:r>
    </w:p>
    <w:p w:rsidR="00883105" w:rsidRPr="00E77ABD" w:rsidRDefault="00883105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lastRenderedPageBreak/>
        <w:t>Вариант 1</w:t>
      </w:r>
    </w:p>
    <w:p w:rsidR="00883105" w:rsidRPr="00E77ABD" w:rsidRDefault="00883105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1.В основании призмы лежит треугольник, у которого одна сторона равна 2см, а две другие по 3см</w:t>
      </w:r>
      <w:proofErr w:type="gramStart"/>
      <w:r w:rsidRPr="00E77ABD">
        <w:rPr>
          <w:rFonts w:ascii="Times New Roman" w:hAnsi="Times New Roman" w:cs="Times New Roman"/>
        </w:rPr>
        <w:t>.Б</w:t>
      </w:r>
      <w:proofErr w:type="gramEnd"/>
      <w:r w:rsidRPr="00E77ABD">
        <w:rPr>
          <w:rFonts w:ascii="Times New Roman" w:hAnsi="Times New Roman" w:cs="Times New Roman"/>
        </w:rPr>
        <w:t>оковое ребро равно 6см и составляет с плоскостью основания угол 60º. Найдите объем призмы.</w:t>
      </w:r>
    </w:p>
    <w:p w:rsidR="00883105" w:rsidRPr="00E77ABD" w:rsidRDefault="00883105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2.Сторона основания правильной треугольной пирамиды равна а, боковое ребро равно в. Найдите объем пирамиды.</w:t>
      </w:r>
    </w:p>
    <w:p w:rsidR="00883105" w:rsidRPr="00E77ABD" w:rsidRDefault="00883105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3.Радиусы оснований усеченного конуса равны 5см и 20см, образующая равна 17см. Найдите объем усеченного конуса.</w:t>
      </w:r>
    </w:p>
    <w:p w:rsidR="00883105" w:rsidRPr="00E77ABD" w:rsidRDefault="00883105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4.Сечение, перпендикулярное диаметру шара, делит этот диаметр в отношении 1:2. Вычислите объем меньшего шарового сегмента, отсекаемого от шара, если площадь поверхности шара равна 144π см</w:t>
      </w:r>
      <w:proofErr w:type="gramStart"/>
      <w:r w:rsidRPr="00E77ABD">
        <w:rPr>
          <w:rFonts w:ascii="Times New Roman" w:hAnsi="Times New Roman" w:cs="Times New Roman"/>
        </w:rPr>
        <w:t>2</w:t>
      </w:r>
      <w:proofErr w:type="gramEnd"/>
      <w:r w:rsidRPr="00E77ABD">
        <w:rPr>
          <w:rFonts w:ascii="Times New Roman" w:hAnsi="Times New Roman" w:cs="Times New Roman"/>
        </w:rPr>
        <w:t>.</w:t>
      </w:r>
    </w:p>
    <w:p w:rsidR="00B41E60" w:rsidRPr="00E77ABD" w:rsidRDefault="00883105" w:rsidP="00E77ABD">
      <w:pPr>
        <w:spacing w:before="100" w:beforeAutospacing="1" w:after="0" w:line="240" w:lineRule="auto"/>
        <w:ind w:right="360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5.В основании пирамиды лежит ромб со стороной а и углов 60º. Одна из боковых граней перпендикулярна основанию, а две соседние с ней грани образуют с основанием двугранные угл</w:t>
      </w:r>
      <w:r w:rsidR="00E77ABD">
        <w:rPr>
          <w:rFonts w:ascii="Times New Roman" w:hAnsi="Times New Roman" w:cs="Times New Roman"/>
        </w:rPr>
        <w:t>ы по 30º.Найдите объем пирамиды</w:t>
      </w:r>
    </w:p>
    <w:p w:rsidR="00B41E60" w:rsidRPr="00E77ABD" w:rsidRDefault="00B41E60" w:rsidP="00E77ABD">
      <w:pPr>
        <w:pStyle w:val="23"/>
        <w:spacing w:before="280" w:after="0" w:line="240" w:lineRule="auto"/>
        <w:ind w:left="360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  <w:b/>
        </w:rPr>
        <w:t>Кодификатор к контрольной работе №12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14"/>
        <w:gridCol w:w="7666"/>
      </w:tblGrid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1.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Calibri" w:eastAsia="SimSun" w:hAnsi="Calibri"/>
                <w:lang w:eastAsia="ar-SA"/>
              </w:rPr>
            </w:pPr>
            <w:r w:rsidRPr="00E77ABD">
              <w:rPr>
                <w:rFonts w:ascii="Times New Roman" w:hAnsi="Times New Roman"/>
              </w:rPr>
              <w:t>Нахождение объема призмы</w:t>
            </w:r>
          </w:p>
        </w:tc>
      </w:tr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2.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Формула объема пирамиды</w:t>
            </w:r>
          </w:p>
        </w:tc>
      </w:tr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Формула объема конуса.</w:t>
            </w:r>
          </w:p>
        </w:tc>
      </w:tr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eastAsia="SimSun" w:hAnsi="Times New Roman"/>
                <w:lang w:eastAsia="ar-SA"/>
              </w:rPr>
              <w:t>4.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Формула объема шара</w:t>
            </w:r>
          </w:p>
        </w:tc>
      </w:tr>
      <w:tr w:rsidR="00B41E60" w:rsidRPr="00E77ABD" w:rsidTr="00B41E6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41E60" w:rsidRPr="00E77ABD" w:rsidRDefault="00B41E6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eastAsia="SimSun" w:hAnsi="Times New Roman"/>
                <w:lang w:eastAsia="ar-SA"/>
              </w:rPr>
              <w:t>5.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1E60" w:rsidRPr="00E77ABD" w:rsidRDefault="00B41E60" w:rsidP="00E77ABD">
            <w:pPr>
              <w:pStyle w:val="23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Формула объема пирамиды.</w:t>
            </w:r>
          </w:p>
        </w:tc>
      </w:tr>
    </w:tbl>
    <w:p w:rsidR="006D0C5E" w:rsidRDefault="003132A4" w:rsidP="006D0C5E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№13</w:t>
      </w:r>
    </w:p>
    <w:p w:rsidR="006D0C5E" w:rsidRDefault="006D0C5E" w:rsidP="006D0C5E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теме: «Элементы теории вероятностей. Элементы математической статистики»</w:t>
      </w:r>
    </w:p>
    <w:p w:rsidR="007630B3" w:rsidRPr="00E77ABD" w:rsidRDefault="007630B3" w:rsidP="00E77ABD">
      <w:pPr>
        <w:spacing w:before="100" w:beforeAutospacing="1" w:after="0" w:line="240" w:lineRule="auto"/>
        <w:ind w:right="360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>Вариант №1</w:t>
      </w:r>
    </w:p>
    <w:p w:rsidR="007630B3" w:rsidRPr="00E77ABD" w:rsidRDefault="007630B3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1.Из урны, содержащей 15 белых, 10 красных и 5 синих шаров, наугад выбирают один шар. Какова вероятность того, что шар окажется: а) красного цвета; б) белого цвета?</w:t>
      </w:r>
    </w:p>
    <w:p w:rsidR="007630B3" w:rsidRPr="00E77ABD" w:rsidRDefault="007630B3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2.Бросаются монета и игральная кость. Какова вероятность того, что появится </w:t>
      </w:r>
      <w:proofErr w:type="gramStart"/>
      <w:r w:rsidRPr="00E77ABD">
        <w:rPr>
          <w:rFonts w:ascii="Times New Roman" w:eastAsia="Times New Roman" w:hAnsi="Times New Roman" w:cs="Times New Roman"/>
        </w:rPr>
        <w:t>решка</w:t>
      </w:r>
      <w:proofErr w:type="gramEnd"/>
      <w:r w:rsidRPr="00E77ABD">
        <w:rPr>
          <w:rFonts w:ascii="Times New Roman" w:eastAsia="Times New Roman" w:hAnsi="Times New Roman" w:cs="Times New Roman"/>
        </w:rPr>
        <w:t xml:space="preserve"> и 5 очков?</w:t>
      </w:r>
    </w:p>
    <w:p w:rsidR="007630B3" w:rsidRPr="00E77ABD" w:rsidRDefault="007630B3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3. Вероятность попадания по мишени равна 0.7. Какова вероятность того, что, не попав по мишени при первом выстреле, стрелок попадет при втором?</w:t>
      </w:r>
    </w:p>
    <w:p w:rsidR="003D6540" w:rsidRPr="00E77ABD" w:rsidRDefault="003D6540" w:rsidP="00E77ABD">
      <w:pPr>
        <w:pStyle w:val="31"/>
        <w:spacing w:before="280" w:after="0" w:line="240" w:lineRule="auto"/>
        <w:ind w:left="360"/>
        <w:rPr>
          <w:rFonts w:ascii="Times New Roman" w:hAnsi="Times New Roman"/>
        </w:rPr>
      </w:pPr>
      <w:r w:rsidRPr="00E77ABD">
        <w:rPr>
          <w:rFonts w:ascii="Times New Roman" w:hAnsi="Times New Roman"/>
          <w:b/>
        </w:rPr>
        <w:t>Кодификатор к контрольной работе №13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14"/>
        <w:gridCol w:w="7666"/>
      </w:tblGrid>
      <w:tr w:rsidR="003D6540" w:rsidRPr="00E77ABD" w:rsidTr="003D654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pStyle w:val="31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3D6540" w:rsidRPr="00E77ABD" w:rsidTr="003D654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1.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Calibri" w:eastAsia="SimSun" w:hAnsi="Calibri"/>
                <w:lang w:eastAsia="ar-SA"/>
              </w:rPr>
            </w:pPr>
            <w:r w:rsidRPr="00E77ABD">
              <w:rPr>
                <w:rFonts w:ascii="Times New Roman" w:hAnsi="Times New Roman"/>
              </w:rPr>
              <w:t>Определение вероятности</w:t>
            </w:r>
          </w:p>
        </w:tc>
      </w:tr>
      <w:tr w:rsidR="003D6540" w:rsidRPr="00E77ABD" w:rsidTr="003D654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2.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pStyle w:val="31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Свойства вероятностей</w:t>
            </w:r>
          </w:p>
        </w:tc>
      </w:tr>
      <w:tr w:rsidR="003D6540" w:rsidRPr="00E77ABD" w:rsidTr="003D6540"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6540" w:rsidRPr="00E77ABD" w:rsidRDefault="003D6540" w:rsidP="00E77ABD">
            <w:pPr>
              <w:pStyle w:val="31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Свойства вероятностей</w:t>
            </w:r>
          </w:p>
        </w:tc>
      </w:tr>
    </w:tbl>
    <w:p w:rsidR="003132A4" w:rsidRDefault="003132A4" w:rsidP="003132A4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№14</w:t>
      </w:r>
    </w:p>
    <w:p w:rsidR="003132A4" w:rsidRDefault="003132A4" w:rsidP="003132A4">
      <w:pPr>
        <w:spacing w:before="100" w:beforeAutospacing="1" w:after="100" w:afterAutospacing="1" w:line="240" w:lineRule="auto"/>
        <w:ind w:righ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теме: «Уравнения и неравенства»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</w:rPr>
      </w:pPr>
      <w:r w:rsidRPr="00E77ABD">
        <w:rPr>
          <w:rFonts w:ascii="Times New Roman" w:eastAsia="Times New Roman" w:hAnsi="Times New Roman" w:cs="Times New Roman"/>
          <w:b/>
        </w:rPr>
        <w:t>Вариант 1</w:t>
      </w:r>
    </w:p>
    <w:p w:rsidR="004948AD" w:rsidRPr="00E77ABD" w:rsidRDefault="004948AD" w:rsidP="00E77ABD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Решите уравнения: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а)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581150" cy="180975"/>
            <wp:effectExtent l="0" t="0" r="0" b="9525"/>
            <wp:docPr id="40" name="Рисунок 40" descr="hello_html_67433b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67433b1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;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lastRenderedPageBreak/>
        <w:t xml:space="preserve">б)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81125" cy="361950"/>
            <wp:effectExtent l="0" t="0" r="9525" b="0"/>
            <wp:docPr id="39" name="Рисунок 39" descr="hello_html_133d0d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133d0da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;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в)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485900" cy="390525"/>
            <wp:effectExtent l="0" t="0" r="0" b="9525"/>
            <wp:docPr id="38" name="Рисунок 38" descr="hello_html_m50a41a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50a41aed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eastAsia="Times New Roman" w:hAnsi="Times New Roman" w:cs="Times New Roman"/>
        </w:rPr>
        <w:t>.</w:t>
      </w:r>
    </w:p>
    <w:p w:rsidR="004948AD" w:rsidRPr="00E77ABD" w:rsidRDefault="004948AD" w:rsidP="00E77ABD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Решите неравенства: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а)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47700" cy="361950"/>
            <wp:effectExtent l="0" t="0" r="0" b="0"/>
            <wp:docPr id="37" name="Рисунок 37" descr="hello_html_2a7b0c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2a7b0cba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б)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838200" cy="190500"/>
            <wp:effectExtent l="0" t="0" r="0" b="0"/>
            <wp:docPr id="36" name="Рисунок 36" descr="hello_html_78df40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78df407b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AD" w:rsidRPr="00E77ABD" w:rsidRDefault="004948AD" w:rsidP="00E77ABD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Решите систему уравнений</w:t>
      </w:r>
    </w:p>
    <w:p w:rsidR="004948AD" w:rsidRPr="00E77ABD" w:rsidRDefault="004948AD" w:rsidP="00E77A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04925" cy="1009650"/>
            <wp:effectExtent l="0" t="0" r="9525" b="0"/>
            <wp:docPr id="35" name="Рисунок 35" descr="hello_html_m659e42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659e42ab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97" w:rsidRPr="00E77ABD" w:rsidRDefault="004948AD" w:rsidP="00E77ABD">
      <w:pPr>
        <w:numPr>
          <w:ilvl w:val="0"/>
          <w:numId w:val="30"/>
        </w:numPr>
        <w:shd w:val="clear" w:color="auto" w:fill="FFFFFF"/>
        <w:spacing w:before="280" w:beforeAutospacing="1" w:after="0" w:line="240" w:lineRule="auto"/>
        <w:rPr>
          <w:rFonts w:ascii="Times New Roman" w:hAnsi="Times New Roman"/>
          <w:b/>
        </w:rPr>
      </w:pPr>
      <w:r w:rsidRPr="00E77ABD">
        <w:rPr>
          <w:rFonts w:ascii="Times New Roman" w:eastAsia="Times New Roman" w:hAnsi="Times New Roman" w:cs="Times New Roman"/>
        </w:rPr>
        <w:t xml:space="preserve">При каких </w:t>
      </w:r>
      <w:proofErr w:type="gramStart"/>
      <w:r w:rsidRPr="00E77ABD">
        <w:rPr>
          <w:rFonts w:ascii="Times New Roman" w:eastAsia="Times New Roman" w:hAnsi="Times New Roman" w:cs="Times New Roman"/>
        </w:rPr>
        <w:t>значениях</w:t>
      </w:r>
      <w:proofErr w:type="gramEnd"/>
      <w:r w:rsidRPr="00E77ABD">
        <w:rPr>
          <w:rFonts w:ascii="Times New Roman" w:eastAsia="Times New Roman" w:hAnsi="Times New Roman" w:cs="Times New Roman"/>
        </w:rPr>
        <w:t xml:space="preserve"> а уравнение </w:t>
      </w:r>
      <w:r w:rsidRPr="00E77A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247775" cy="200025"/>
            <wp:effectExtent l="0" t="0" r="9525" b="9525"/>
            <wp:docPr id="34" name="Рисунок 34" descr="hello_html_32a6f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32a6f101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F97" w:rsidRPr="00E77ABD">
        <w:rPr>
          <w:rFonts w:ascii="Times New Roman" w:eastAsia="Times New Roman" w:hAnsi="Times New Roman" w:cs="Times New Roman"/>
        </w:rPr>
        <w:t>имеет единственное решение</w:t>
      </w:r>
    </w:p>
    <w:p w:rsidR="00A05128" w:rsidRPr="00E77ABD" w:rsidRDefault="004948AD" w:rsidP="00E77ABD">
      <w:pPr>
        <w:shd w:val="clear" w:color="auto" w:fill="FFFFFF"/>
        <w:spacing w:before="280" w:beforeAutospacing="1" w:after="0" w:line="240" w:lineRule="auto"/>
        <w:ind w:left="720"/>
        <w:rPr>
          <w:rFonts w:ascii="Times New Roman" w:hAnsi="Times New Roman"/>
          <w:b/>
        </w:rPr>
      </w:pPr>
      <w:r w:rsidRPr="00E77ABD">
        <w:rPr>
          <w:rFonts w:ascii="Times New Roman" w:hAnsi="Times New Roman"/>
          <w:b/>
        </w:rPr>
        <w:t>Кодификатор к контрольной работе №14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15"/>
        <w:gridCol w:w="7666"/>
      </w:tblGrid>
      <w:tr w:rsidR="00A05128" w:rsidRPr="00E77ABD" w:rsidTr="00A05128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05128" w:rsidRPr="00E77ABD" w:rsidRDefault="00A05128" w:rsidP="00E77ABD">
            <w:pPr>
              <w:pStyle w:val="40"/>
              <w:spacing w:after="0" w:line="240" w:lineRule="auto"/>
              <w:rPr>
                <w:rFonts w:ascii="Times New Roman" w:hAnsi="Times New Roman"/>
              </w:rPr>
            </w:pPr>
          </w:p>
          <w:p w:rsidR="00A05128" w:rsidRPr="00E77ABD" w:rsidRDefault="00A05128" w:rsidP="00E77ABD">
            <w:pPr>
              <w:pStyle w:val="4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77ABD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pStyle w:val="40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Контролируемый элемент знаний</w:t>
            </w:r>
          </w:p>
        </w:tc>
      </w:tr>
      <w:tr w:rsidR="00A05128" w:rsidRPr="00E77ABD" w:rsidTr="00A05128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1.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widowControl w:val="0"/>
              <w:suppressAutoHyphens/>
              <w:spacing w:after="0" w:line="240" w:lineRule="auto"/>
              <w:jc w:val="both"/>
              <w:rPr>
                <w:rFonts w:ascii="Calibri" w:eastAsia="SimSun" w:hAnsi="Calibri"/>
                <w:lang w:eastAsia="ar-SA"/>
              </w:rPr>
            </w:pPr>
            <w:r w:rsidRPr="00E77ABD">
              <w:rPr>
                <w:rFonts w:ascii="Times New Roman" w:hAnsi="Times New Roman"/>
              </w:rPr>
              <w:t>Решение показательных и логарифмических уравнений</w:t>
            </w:r>
          </w:p>
        </w:tc>
      </w:tr>
      <w:tr w:rsidR="00A05128" w:rsidRPr="00E77ABD" w:rsidTr="00A05128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2.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pStyle w:val="40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Решение показательных и логарифмических неравенств</w:t>
            </w:r>
          </w:p>
        </w:tc>
      </w:tr>
      <w:tr w:rsidR="00A05128" w:rsidRPr="00E77ABD" w:rsidTr="00A05128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 xml:space="preserve">          3.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pStyle w:val="40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Решение систем уравнений</w:t>
            </w:r>
          </w:p>
        </w:tc>
      </w:tr>
      <w:tr w:rsidR="00A05128" w:rsidRPr="00E77ABD" w:rsidTr="00A05128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E77ABD">
              <w:rPr>
                <w:rFonts w:ascii="Times New Roman" w:hAnsi="Times New Roman"/>
              </w:rPr>
              <w:t>4.</w:t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05128" w:rsidRPr="00E77ABD" w:rsidRDefault="00A05128" w:rsidP="00E77ABD">
            <w:pPr>
              <w:pStyle w:val="40"/>
              <w:spacing w:after="0" w:line="240" w:lineRule="auto"/>
              <w:ind w:left="0"/>
              <w:jc w:val="both"/>
            </w:pPr>
            <w:r w:rsidRPr="00E77ABD">
              <w:rPr>
                <w:rFonts w:ascii="Times New Roman" w:hAnsi="Times New Roman"/>
              </w:rPr>
              <w:t>Решение уравнений с параметром.</w:t>
            </w:r>
          </w:p>
        </w:tc>
      </w:tr>
    </w:tbl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</w:rPr>
      </w:pPr>
      <w:r w:rsidRPr="00E77ABD">
        <w:rPr>
          <w:rFonts w:ascii="Times New Roman" w:hAnsi="Times New Roman" w:cs="Times New Roman"/>
          <w:b/>
          <w:bCs/>
        </w:rPr>
        <w:t>Критерии оценки вопросов текущего контроля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E77ABD">
        <w:rPr>
          <w:rFonts w:ascii="Times New Roman" w:hAnsi="Times New Roman" w:cs="Times New Roman"/>
          <w:b/>
          <w:i/>
        </w:rPr>
        <w:t>Оценка   «5» ставится, если студент: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Оценка «отлично» выставляется студенту, если работа выполнена полностью без ошибок и недочетов.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  <w:b/>
          <w:i/>
        </w:rPr>
        <w:t xml:space="preserve"> Оценка   «4» ставится, если студент: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Оценка «хорошо» выставляется студенту, если работа выполнена полностью, но при наличии в ней не более одной негрубой ошибки и одного недочета, не более трех недочетов.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  <w:b/>
          <w:i/>
        </w:rPr>
        <w:t>Оценка   «3» ставится, если студент: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Оценка «удовлетворительно» выставляется студенту, если выполнено не менее 2/3 всей работы или допущено не более одной грубой ошибки и двух недочетов, не более одной грубой ошибки и одной негрубой ошибки, не более трех негрубых ошибок, одной негрубой ошибки и трех недочетов, при наличии четырех-пяти недочетов. </w:t>
      </w:r>
    </w:p>
    <w:p w:rsidR="00B41F97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77ABD">
        <w:rPr>
          <w:rFonts w:ascii="Times New Roman" w:hAnsi="Times New Roman" w:cs="Times New Roman"/>
          <w:b/>
          <w:i/>
        </w:rPr>
        <w:t>Оцена</w:t>
      </w:r>
      <w:proofErr w:type="spellEnd"/>
      <w:r w:rsidRPr="00E77ABD">
        <w:rPr>
          <w:rFonts w:ascii="Times New Roman" w:hAnsi="Times New Roman" w:cs="Times New Roman"/>
          <w:b/>
          <w:i/>
        </w:rPr>
        <w:t xml:space="preserve">  «неудовлетворительно»:</w:t>
      </w:r>
    </w:p>
    <w:p w:rsidR="004948AD" w:rsidRPr="00E77ABD" w:rsidRDefault="00B41F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Оценка «неудовлетворительно» выставляется студенту, если число ошибок и недочетов превысило норму для оценки 3 или правильно выполнено менее 2/3 всей работы, либо студент не вып</w:t>
      </w:r>
      <w:r w:rsidR="00E77ABD">
        <w:rPr>
          <w:rFonts w:ascii="Times New Roman" w:hAnsi="Times New Roman" w:cs="Times New Roman"/>
        </w:rPr>
        <w:t>олнил ни одного задания.</w:t>
      </w:r>
    </w:p>
    <w:p w:rsidR="00540597" w:rsidRPr="00E77ABD" w:rsidRDefault="00E77ABD" w:rsidP="00E77A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ABD">
        <w:rPr>
          <w:rFonts w:ascii="Times New Roman" w:hAnsi="Times New Roman" w:cs="Times New Roman"/>
          <w:b/>
          <w:sz w:val="28"/>
          <w:szCs w:val="28"/>
        </w:rPr>
        <w:t>Итоговый тест.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Вариант № 1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Инструкция: из предложенных вариантов ответа выберите один правильный и запишите его букву.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lastRenderedPageBreak/>
        <w:t xml:space="preserve">Упросите выражение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81000" cy="409575"/>
            <wp:effectExtent l="0" t="0" r="0" b="9525"/>
            <wp:docPr id="152" name="Рисунок 152" descr="hello_html_m5d979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5d979882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151" name="Рисунок 151" descr="hello_html_48396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48396f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50" name="Рисунок 150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76225" cy="171450"/>
            <wp:effectExtent l="0" t="0" r="9525" b="0"/>
            <wp:docPr id="149" name="Рисунок 149" descr="hello_html_m5afbb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afbb655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90500"/>
            <wp:effectExtent l="0" t="0" r="0" b="0"/>
            <wp:docPr id="148" name="Рисунок 148" descr="hello_html_29abd9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9abd99c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2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Вычислите: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809625" cy="209550"/>
            <wp:effectExtent l="0" t="0" r="9525" b="0"/>
            <wp:docPr id="147" name="Рисунок 147" descr="hello_html_m77fb09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77fb0976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46" name="Рисунок 146" descr="hello_html_m6f83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6f83658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76225" cy="171450"/>
            <wp:effectExtent l="0" t="0" r="9525" b="0"/>
            <wp:docPr id="145" name="Рисунок 145" descr="hello_html_767d3f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767d3faa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44" name="Рисунок 144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00025" cy="361950"/>
            <wp:effectExtent l="0" t="0" r="0" b="0"/>
            <wp:docPr id="143" name="Рисунок 143" descr="hello_html_2bb32a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2bb32ac8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3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Вычислите: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057275" cy="200025"/>
            <wp:effectExtent l="0" t="0" r="9525" b="9525"/>
            <wp:docPr id="142" name="Рисунок 142" descr="hello_html_m481c4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m481c414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38125" cy="171450"/>
            <wp:effectExtent l="0" t="0" r="9525" b="0"/>
            <wp:docPr id="141" name="Рисунок 141" descr="hello_html_mfb8d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fb8d647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47650" cy="171450"/>
            <wp:effectExtent l="0" t="0" r="0" b="0"/>
            <wp:docPr id="140" name="Рисунок 140" descr="hello_html_4bba5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4bba5b30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39" name="Рисунок 139" descr="hello_html_m6f83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m6f83658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138" name="Рисунок 138" descr="hello_html_3b33b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3b33bfa3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4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На одном из рисунков изображен график функции</w:t>
      </w:r>
      <w:proofErr w:type="gramStart"/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95300" cy="190500"/>
            <wp:effectExtent l="0" t="0" r="0" b="0"/>
            <wp:docPr id="137" name="Рисунок 137" descr="hello_html_6eb56b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6eb56bbe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У</w:t>
      </w:r>
      <w:proofErr w:type="gramEnd"/>
      <w:r w:rsidRPr="00E77ABD">
        <w:rPr>
          <w:rFonts w:ascii="Times New Roman" w:hAnsi="Times New Roman" w:cs="Times New Roman"/>
        </w:rPr>
        <w:t>кажите номер рисунка.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</w:t>
      </w:r>
    </w:p>
    <w:p w:rsidR="00540597" w:rsidRDefault="00540597" w:rsidP="00540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323975"/>
            <wp:effectExtent l="0" t="0" r="0" b="9525"/>
            <wp:docPr id="135" name="Рисунок 135" descr="hello_html_m756cd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ello_html_m756cda6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5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Найдите производную функции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781050" cy="190500"/>
            <wp:effectExtent l="0" t="0" r="0" b="0"/>
            <wp:docPr id="134" name="Рисунок 134" descr="hello_html_m3be1ce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ello_html_m3be1ce5c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47700" cy="190500"/>
            <wp:effectExtent l="0" t="0" r="0" b="0"/>
            <wp:docPr id="133" name="Рисунок 133" descr="hello_html_m183e28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ello_html_m183e28a6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762000" cy="190500"/>
            <wp:effectExtent l="0" t="0" r="0" b="0"/>
            <wp:docPr id="132" name="Рисунок 132" descr="hello_html_m418227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m41822789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52450" cy="190500"/>
            <wp:effectExtent l="0" t="0" r="0" b="0"/>
            <wp:docPr id="131" name="Рисунок 131" descr="hello_html_57f846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ello_html_57f846e0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847725" cy="190500"/>
            <wp:effectExtent l="0" t="0" r="9525" b="0"/>
            <wp:docPr id="130" name="Рисунок 130" descr="hello_html_80f24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80f246f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6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Найдите множество значений функции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752475" cy="171450"/>
            <wp:effectExtent l="0" t="0" r="9525" b="0"/>
            <wp:docPr id="129" name="Рисунок 129" descr="hello_html_m55aa15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ello_html_m55aa15ca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04825" cy="190500"/>
            <wp:effectExtent l="0" t="0" r="9525" b="0"/>
            <wp:docPr id="128" name="Рисунок 128" descr="hello_html_2c314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ello_html_2c314115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04825" cy="190500"/>
            <wp:effectExtent l="0" t="0" r="9525" b="0"/>
            <wp:docPr id="127" name="Рисунок 127" descr="hello_html_2683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ello_html_268330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76275" cy="190500"/>
            <wp:effectExtent l="0" t="0" r="9525" b="0"/>
            <wp:docPr id="126" name="Рисунок 126" descr="hello_html_1504ec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ello_html_1504ec6c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04825" cy="190500"/>
            <wp:effectExtent l="0" t="0" r="9525" b="0"/>
            <wp:docPr id="125" name="Рисунок 125" descr="hello_html_4a549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ello_html_4a549c1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7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На рисунке показано изменение температуры воздуха в течение 12 часов. Определите, сколько часов температура была больше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38150" cy="171450"/>
            <wp:effectExtent l="0" t="0" r="0" b="0"/>
            <wp:docPr id="124" name="Рисунок 124" descr="hello_html_m345d6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ello_html_m345d639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22" name="Рисунок 122" descr="hello_html_3b031e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ello_html_3b031e5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38125" cy="171450"/>
            <wp:effectExtent l="0" t="0" r="9525" b="0"/>
            <wp:docPr id="121" name="Рисунок 121" descr="hello_html_7f98b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ello_html_7f98b656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38125" cy="171450"/>
            <wp:effectExtent l="0" t="0" r="9525" b="0"/>
            <wp:docPr id="120" name="Рисунок 120" descr="hello_html_2b4ab7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ello_html_2b4ab7ae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119" name="Рисунок 119" descr="hello_html_m6c7b3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ello_html_m6c7b3216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ABD">
        <w:rPr>
          <w:rFonts w:ascii="Times New Roman" w:hAnsi="Times New Roman" w:cs="Times New Roman"/>
        </w:rPr>
        <w:t>.</w:t>
      </w:r>
    </w:p>
    <w:p w:rsidR="00E77ABD" w:rsidRPr="00E77ABD" w:rsidRDefault="00E77ABD" w:rsidP="00E77ABD">
      <w:pPr>
        <w:spacing w:after="0" w:line="240" w:lineRule="auto"/>
        <w:rPr>
          <w:rFonts w:ascii="Times New Roman" w:hAnsi="Times New Roman" w:cs="Times New Roman"/>
        </w:rPr>
      </w:pP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8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Решите неравенство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85800" cy="361950"/>
            <wp:effectExtent l="0" t="0" r="0" b="0"/>
            <wp:docPr id="118" name="Рисунок 118" descr="hello_html_2a1b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ello_html_2a1bf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171575" cy="190500"/>
            <wp:effectExtent l="0" t="0" r="9525" b="0"/>
            <wp:docPr id="117" name="Рисунок 117" descr="hello_html_m50a0f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ello_html_m50a0fad0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009650" cy="190500"/>
            <wp:effectExtent l="0" t="0" r="0" b="0"/>
            <wp:docPr id="116" name="Рисунок 116" descr="hello_html_m2f160b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ello_html_m2f160b47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47675" cy="180975"/>
            <wp:effectExtent l="0" t="0" r="0" b="9525"/>
            <wp:docPr id="115" name="Рисунок 115" descr="hello_html_m4a0465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ello_html_m4a0465a1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71500" cy="180975"/>
            <wp:effectExtent l="0" t="0" r="0" b="9525"/>
            <wp:docPr id="114" name="Рисунок 114" descr="hello_html_708b5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ello_html_708b53d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9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Решите уравнение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95325" cy="171450"/>
            <wp:effectExtent l="0" t="0" r="9525" b="0"/>
            <wp:docPr id="113" name="Рисунок 113" descr="hello_html_26b3d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ello_html_26b3d191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190625" cy="361950"/>
            <wp:effectExtent l="0" t="0" r="0" b="0"/>
            <wp:docPr id="112" name="Рисунок 112" descr="hello_html_m7ce8d6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ello_html_m7ce8d6bd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914400" cy="352425"/>
            <wp:effectExtent l="0" t="0" r="0" b="9525"/>
            <wp:docPr id="111" name="Рисунок 111" descr="hello_html_2d125c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ello_html_2d125c1b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;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038225" cy="361950"/>
            <wp:effectExtent l="0" t="0" r="9525" b="0"/>
            <wp:docPr id="110" name="Рисунок 110" descr="hello_html_763b4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ello_html_763b4811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381125" cy="361950"/>
            <wp:effectExtent l="0" t="0" r="9525" b="0"/>
            <wp:docPr id="109" name="Рисунок 109" descr="hello_html_ma793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ello_html_ma793219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10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Решите неравенство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47700" cy="361950"/>
            <wp:effectExtent l="0" t="0" r="0" b="0"/>
            <wp:docPr id="108" name="Рисунок 108" descr="hello_html_6c515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ello_html_6c515027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00075" cy="361950"/>
            <wp:effectExtent l="0" t="0" r="9525" b="0"/>
            <wp:docPr id="107" name="Рисунок 107" descr="hello_html_m50ce9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ello_html_m50ce9909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57200" cy="381000"/>
            <wp:effectExtent l="0" t="0" r="0" b="0"/>
            <wp:docPr id="106" name="Рисунок 106" descr="hello_html_72aa4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ello_html_72aa4303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28650" cy="361950"/>
            <wp:effectExtent l="0" t="0" r="0" b="0"/>
            <wp:docPr id="105" name="Рисунок 105" descr="hello_html_6bc22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ello_html_6bc22760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71500" cy="180975"/>
            <wp:effectExtent l="0" t="0" r="0" b="9525"/>
            <wp:docPr id="104" name="Рисунок 104" descr="hello_html_708b5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ello_html_708b53d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11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lastRenderedPageBreak/>
        <w:t xml:space="preserve">Решите уравнение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038225" cy="219075"/>
            <wp:effectExtent l="0" t="0" r="9525" b="9525"/>
            <wp:docPr id="103" name="Рисунок 103" descr="hello_html_m5beb54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ello_html_m5beb54a0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76225" cy="171450"/>
            <wp:effectExtent l="0" t="0" r="9525" b="0"/>
            <wp:docPr id="102" name="Рисунок 102" descr="hello_html_2ec3d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ello_html_2ec3d6a9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76225" cy="171450"/>
            <wp:effectExtent l="0" t="0" r="9525" b="0"/>
            <wp:docPr id="101" name="Рисунок 101" descr="hello_html_767d3f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ello_html_767d3faa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100" name="Рисунок 100" descr="hello_html_3b031e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ello_html_3b031e5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99" name="Рисунок 99" descr="hello_html_m17303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ello_html_m17303539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12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Решите уравнение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790575" cy="209550"/>
            <wp:effectExtent l="0" t="0" r="9525" b="0"/>
            <wp:docPr id="98" name="Рисунок 98" descr="hello_html_4e1dc1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ello_html_4e1dc1f6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(Если уравнение имеет больше одного корня, то в бланке ответов запишите меньший корень.)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97" name="Рисунок 97" descr="hello_html_3b33b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ello_html_3b33bfa3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96" name="Рисунок 96" descr="hello_html_m6f83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ello_html_m6f83658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95" name="Рисунок 95" descr="hello_html_m75104a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ello_html_m75104a9a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94" name="Рисунок 94" descr="hello_html_25dfbd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ello_html_25dfbda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13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Для оклейки стен в ванной комнате нужно приобрести обои, стоимость которых составляет 200 рублей </w:t>
      </w:r>
      <w:proofErr w:type="gramStart"/>
      <w:r w:rsidRPr="00E77ABD">
        <w:rPr>
          <w:rFonts w:ascii="Times New Roman" w:hAnsi="Times New Roman" w:cs="Times New Roman"/>
        </w:rPr>
        <w:t>за</w:t>
      </w:r>
      <w:proofErr w:type="gramEnd"/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14325" cy="190500"/>
            <wp:effectExtent l="0" t="0" r="9525" b="0"/>
            <wp:docPr id="93" name="Рисунок 93" descr="hello_html_m10999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ello_html_m10999671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. </w:t>
      </w:r>
      <w:proofErr w:type="gramStart"/>
      <w:r w:rsidRPr="00E77ABD">
        <w:rPr>
          <w:rFonts w:ascii="Times New Roman" w:hAnsi="Times New Roman" w:cs="Times New Roman"/>
        </w:rPr>
        <w:t>Ширина</w:t>
      </w:r>
      <w:proofErr w:type="gramEnd"/>
      <w:r w:rsidRPr="00E77ABD">
        <w:rPr>
          <w:rFonts w:ascii="Times New Roman" w:hAnsi="Times New Roman" w:cs="Times New Roman"/>
        </w:rPr>
        <w:t xml:space="preserve"> двери равна 1м, высота 2м. Определить стоимость плитки, если стены решено оклеить полностью от потолка до пола.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00050" cy="171450"/>
            <wp:effectExtent l="0" t="0" r="0" b="0"/>
            <wp:docPr id="91" name="Рисунок 91" descr="hello_html_fa13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ello_html_fa13575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90525" cy="171450"/>
            <wp:effectExtent l="0" t="0" r="9525" b="0"/>
            <wp:docPr id="90" name="Рисунок 90" descr="hello_html_391b7a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ello_html_391b7aba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81000" cy="171450"/>
            <wp:effectExtent l="0" t="0" r="0" b="0"/>
            <wp:docPr id="89" name="Рисунок 89" descr="hello_html_m5cb99b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ello_html_m5cb99b86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90525" cy="171450"/>
            <wp:effectExtent l="0" t="0" r="9525" b="0"/>
            <wp:docPr id="88" name="Рисунок 88" descr="hello_html_m3d3978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ello_html_m3d3978e6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14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Функция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52450" cy="190500"/>
            <wp:effectExtent l="0" t="0" r="0" b="0"/>
            <wp:docPr id="87" name="Рисунок 87" descr="hello_html_111ece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ello_html_111ece8f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определена на промежутке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23875" cy="190500"/>
            <wp:effectExtent l="0" t="0" r="9525" b="0"/>
            <wp:docPr id="86" name="Рисунок 86" descr="hello_html_60778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ello_html_60778229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. На рисунке изображен график ее производной. Укажите точку минимума </w:t>
      </w:r>
      <w:proofErr w:type="gramStart"/>
      <w:r w:rsidRPr="00E77ABD">
        <w:rPr>
          <w:rFonts w:ascii="Times New Roman" w:hAnsi="Times New Roman" w:cs="Times New Roman"/>
        </w:rPr>
        <w:t>функции</w:t>
      </w:r>
      <w:proofErr w:type="gramEnd"/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52450" cy="190500"/>
            <wp:effectExtent l="0" t="0" r="0" b="0"/>
            <wp:docPr id="85" name="Рисунок 85" descr="hello_html_111ece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ello_html_111ece8f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а промежутке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23875" cy="190500"/>
            <wp:effectExtent l="0" t="0" r="9525" b="0"/>
            <wp:docPr id="84" name="Рисунок 84" descr="hello_html_60778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ello_html_60778229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82" name="Рисунок 82" descr="hello_html_3b031e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ello_html_3b031e5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81" name="Рисунок 81" descr="hello_html_280f7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ello_html_280f7123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80" name="Рисунок 80" descr="hello_html_m75104a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ello_html_m75104a9a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79" name="Рисунок 79" descr="hello_html_m6f83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ello_html_m6f83658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15.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Сберегательный банк начисляет на срочный вклад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66700" cy="171450"/>
            <wp:effectExtent l="0" t="0" r="0" b="0"/>
            <wp:docPr id="78" name="Рисунок 78" descr="hello_html_39ef2f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ello_html_39ef2f36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77ABD">
        <w:rPr>
          <w:rFonts w:ascii="Times New Roman" w:hAnsi="Times New Roman" w:cs="Times New Roman"/>
        </w:rPr>
        <w:t>годовых</w:t>
      </w:r>
      <w:proofErr w:type="gramEnd"/>
      <w:r w:rsidRPr="00E77ABD">
        <w:rPr>
          <w:rFonts w:ascii="Times New Roman" w:hAnsi="Times New Roman" w:cs="Times New Roman"/>
        </w:rPr>
        <w:t>. Вкладчик положил на счет 1000 рублей. Сколько будет денег на счете у вкладчика через год?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14325" cy="171450"/>
            <wp:effectExtent l="0" t="0" r="9525" b="0"/>
            <wp:docPr id="77" name="Рисунок 77" descr="hello_html_1ad25b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ello_html_1ad25b66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90525" cy="171450"/>
            <wp:effectExtent l="0" t="0" r="9525" b="0"/>
            <wp:docPr id="76" name="Рисунок 76" descr="hello_html_m5f69a6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ello_html_m5f69a67d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90525" cy="171450"/>
            <wp:effectExtent l="0" t="0" r="9525" b="0"/>
            <wp:docPr id="75" name="Рисунок 75" descr="hello_html_19e16b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ello_html_19e16b44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81000" cy="171450"/>
            <wp:effectExtent l="0" t="0" r="0" b="0"/>
            <wp:docPr id="74" name="Рисунок 74" descr="hello_html_7d932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ello_html_7d93275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16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Упростите выражение: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009650" cy="200025"/>
            <wp:effectExtent l="0" t="0" r="0" b="9525"/>
            <wp:docPr id="73" name="Рисунок 73" descr="hello_html_m276a92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ello_html_m276a92ea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57200" cy="190500"/>
            <wp:effectExtent l="0" t="0" r="0" b="0"/>
            <wp:docPr id="72" name="Рисунок 72" descr="hello_html_37bad6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ello_html_37bad69c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28625" cy="190500"/>
            <wp:effectExtent l="0" t="0" r="9525" b="0"/>
            <wp:docPr id="71" name="Рисунок 71" descr="hello_html_m714001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ello_html_m7140013d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70" name="Рисунок 70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69" name="Рисунок 69" descr="hello_html_m597c92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ello_html_m597c92d4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17.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Через концы отрезка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95275" cy="171450"/>
            <wp:effectExtent l="0" t="0" r="9525" b="0"/>
            <wp:docPr id="68" name="Рисунок 68" descr="hello_html_1fd283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ello_html_1fd2833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и его середину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38125" cy="171450"/>
            <wp:effectExtent l="0" t="0" r="9525" b="0"/>
            <wp:docPr id="67" name="Рисунок 67" descr="hello_html_m58299d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ello_html_m58299d62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проведены параллельные прямые, пересекающие некоторую плоскость в точках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762000" cy="200025"/>
            <wp:effectExtent l="0" t="0" r="0" b="9525"/>
            <wp:docPr id="66" name="Рисунок 66" descr="hello_html_m1664cd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ello_html_m1664cd11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 Найдите длину отрезка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19100" cy="200025"/>
            <wp:effectExtent l="0" t="0" r="0" b="9525"/>
            <wp:docPr id="65" name="Рисунок 65" descr="hello_html_m285190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ello_html_m285190ab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, если отрезок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95275" cy="171450"/>
            <wp:effectExtent l="0" t="0" r="9525" b="0"/>
            <wp:docPr id="64" name="Рисунок 64" descr="hello_html_1fd283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ello_html_1fd2833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не пересекает плоскость и если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66750" cy="200025"/>
            <wp:effectExtent l="0" t="0" r="0" b="9525"/>
            <wp:docPr id="63" name="Рисунок 63" descr="hello_html_m4b8d7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ello_html_m4b8d71fb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,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38175" cy="200025"/>
            <wp:effectExtent l="0" t="0" r="9525" b="9525"/>
            <wp:docPr id="62" name="Рисунок 62" descr="hello_html_6c147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ello_html_6c147abe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57175" cy="171450"/>
            <wp:effectExtent l="0" t="0" r="9525" b="0"/>
            <wp:docPr id="61" name="Рисунок 61" descr="hello_html_72ca79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ello_html_72ca79ce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66700" cy="171450"/>
            <wp:effectExtent l="0" t="0" r="0" b="0"/>
            <wp:docPr id="60" name="Рисунок 60" descr="hello_html_ma2fb9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ello_html_ma2fb900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371475" cy="171450"/>
            <wp:effectExtent l="0" t="0" r="9525" b="0"/>
            <wp:docPr id="59" name="Рисунок 59" descr="hello_html_6dad6b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ello_html_6dad6b77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66700" cy="171450"/>
            <wp:effectExtent l="0" t="0" r="0" b="0"/>
            <wp:docPr id="58" name="Рисунок 58" descr="hello_html_m4a425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ello_html_m4a425018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18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Вычислите площадь фигуры ограниченной линиями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171575" cy="190500"/>
            <wp:effectExtent l="0" t="0" r="9525" b="0"/>
            <wp:docPr id="57" name="Рисунок 57" descr="hello_html_m5da6ad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ello_html_m5da6ad41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: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61925" cy="171450"/>
            <wp:effectExtent l="0" t="0" r="9525" b="0"/>
            <wp:docPr id="56" name="Рисунок 56" descr="hello_html_3b031e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ello_html_3b031e5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00025" cy="361950"/>
            <wp:effectExtent l="0" t="0" r="0" b="0"/>
            <wp:docPr id="55" name="Рисунок 55" descr="hello_html_m3d807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ello_html_m3d807180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00025" cy="361950"/>
            <wp:effectExtent l="0" t="0" r="0" b="0"/>
            <wp:docPr id="54" name="Рисунок 54" descr="hello_html_2dbd58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ello_html_2dbd58b9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53" name="Рисунок 53" descr="hello_html_3b33b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ello_html_3b33bfa3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19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Найдите значение производной функции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933450" cy="190500"/>
            <wp:effectExtent l="0" t="0" r="0" b="0"/>
            <wp:docPr id="52" name="Рисунок 52" descr="hello_html_c6e04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ello_html_c6e040e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в данной точке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428625" cy="200025"/>
            <wp:effectExtent l="0" t="0" r="9525" b="9525"/>
            <wp:docPr id="51" name="Рисунок 51" descr="hello_html_35b86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ello_html_35b86197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50" name="Рисунок 50" descr="hello_html_280f7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ello_html_280f7123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38125" cy="171450"/>
            <wp:effectExtent l="0" t="0" r="9525" b="0"/>
            <wp:docPr id="49" name="Рисунок 49" descr="hello_html_7f98b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ello_html_7f98b656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в)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48" name="Рисунок 48" descr="hello_html_591bee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ello_html_591bee0c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г)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47" name="Рисунок 47" descr="hello_html_7c68d3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ello_html_7c68d3e2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Задание № 20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Найдите угловой коэффициент касательной к графику функции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600075" cy="200025"/>
            <wp:effectExtent l="0" t="0" r="9525" b="9525"/>
            <wp:docPr id="46" name="Рисунок 46" descr="hello_html_144b7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ello_html_144b7713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, в точке с абсциссой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552450" cy="200025"/>
            <wp:effectExtent l="0" t="0" r="0" b="9525"/>
            <wp:docPr id="45" name="Рисунок 45" descr="hello_html_m4b3306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hello_html_m4b3306e8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Варианты ответа: а)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171450" cy="171450"/>
            <wp:effectExtent l="0" t="0" r="0" b="0"/>
            <wp:docPr id="44" name="Рисунок 44" descr="hello_html_5dc60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ello_html_5dc602bf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 xml:space="preserve">; б) 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43" name="Рисунок 43" descr="hello_html_639cec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ello_html_639cec1e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; в)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42" name="Рисунок 42" descr="hello_html_3022d6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ello_html_3022d65b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; г)</w:t>
      </w:r>
      <w:r w:rsidRPr="00E77ABD">
        <w:rPr>
          <w:rFonts w:ascii="Times New Roman" w:hAnsi="Times New Roman" w:cs="Times New Roman"/>
          <w:noProof/>
        </w:rPr>
        <w:drawing>
          <wp:inline distT="0" distB="0" distL="0" distR="0">
            <wp:extent cx="285750" cy="171450"/>
            <wp:effectExtent l="0" t="0" r="0" b="0"/>
            <wp:docPr id="41" name="Рисунок 41" descr="hello_html_5a760c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ello_html_5a760cf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ABD">
        <w:rPr>
          <w:rFonts w:ascii="Times New Roman" w:hAnsi="Times New Roman" w:cs="Times New Roman"/>
        </w:rPr>
        <w:t>.</w:t>
      </w:r>
    </w:p>
    <w:p w:rsidR="00B41F97" w:rsidRPr="00E77ABD" w:rsidRDefault="00B41F97" w:rsidP="00E77ABD">
      <w:pPr>
        <w:spacing w:after="0" w:line="240" w:lineRule="auto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20 заданий -100%</w:t>
      </w:r>
    </w:p>
    <w:p w:rsidR="00540597" w:rsidRPr="00E77ABD" w:rsidRDefault="00540597" w:rsidP="00E77ABD">
      <w:pPr>
        <w:spacing w:after="0" w:line="240" w:lineRule="auto"/>
        <w:rPr>
          <w:rFonts w:ascii="Times New Roman" w:hAnsi="Times New Roman" w:cs="Times New Roman"/>
        </w:rPr>
      </w:pP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>Критерии оценки тестовых заданий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>За каждый правильный вопрос  в тестовой форме ставится один балл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</w:rPr>
        <w:t>Студенту выставляется:</w:t>
      </w:r>
    </w:p>
    <w:p w:rsidR="00540597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- оценка «отлично»…………………………….............100-80% выполнения работы;</w:t>
      </w:r>
    </w:p>
    <w:p w:rsidR="00540597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- оценка «хорошо».........................................................79-65% выполнения работы;</w:t>
      </w:r>
    </w:p>
    <w:p w:rsidR="00540597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- оценка «удовлетворительно»...................................... 64-35% выполнения работы;</w:t>
      </w:r>
    </w:p>
    <w:p w:rsidR="00540597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- оценка «неудовлетворительно»...................................... 34-0% выполнения работы;</w:t>
      </w:r>
    </w:p>
    <w:p w:rsidR="00540597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- оценка «зачтено» выставляется студенту, если .........100-35% выполнения работы;</w:t>
      </w:r>
    </w:p>
    <w:p w:rsidR="00866CA2" w:rsidRPr="00E77ABD" w:rsidRDefault="00540597" w:rsidP="00E77AB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</w:rPr>
        <w:lastRenderedPageBreak/>
        <w:t>- оценка «не зачтено» ..................................................... 34-0% выполнения работы;</w:t>
      </w:r>
    </w:p>
    <w:p w:rsidR="00723363" w:rsidRPr="00E77ABD" w:rsidRDefault="00723363" w:rsidP="00E77AB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A63AAB" w:rsidRPr="00E77ABD" w:rsidRDefault="00A63AAB" w:rsidP="00E77AB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3AAB" w:rsidRPr="002C7734" w:rsidRDefault="00723363" w:rsidP="00723363">
      <w:pPr>
        <w:pStyle w:val="1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40597">
        <w:rPr>
          <w:rFonts w:ascii="Times New Roman" w:hAnsi="Times New Roman" w:cs="Times New Roman"/>
          <w:b/>
          <w:bCs/>
          <w:caps/>
          <w:sz w:val="28"/>
          <w:szCs w:val="28"/>
        </w:rPr>
        <w:t>КОНТРОЛЬНО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-</w:t>
      </w:r>
      <w:r w:rsidR="00A63AAB"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Оценочные средства внеаудиторной самостоятельной работы</w:t>
      </w:r>
    </w:p>
    <w:p w:rsidR="00A63AAB" w:rsidRPr="002C7734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AB" w:rsidRDefault="00A63AAB" w:rsidP="00A63A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(указания)</w:t>
      </w:r>
      <w:r w:rsidRPr="002C7734">
        <w:rPr>
          <w:rFonts w:ascii="Times New Roman" w:hAnsi="Times New Roman" w:cs="Times New Roman"/>
          <w:b/>
          <w:bCs/>
          <w:sz w:val="28"/>
          <w:szCs w:val="28"/>
        </w:rPr>
        <w:t xml:space="preserve"> по выполнению внеаудиторной самостоятельной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обоснованием расчета времени, затрачиваемого на ее выполнения.</w:t>
      </w:r>
    </w:p>
    <w:p w:rsidR="00B77E9F" w:rsidRPr="00E77ABD" w:rsidRDefault="00B77E9F" w:rsidP="00E77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Видами заданий для внеаудиторной самостоятельной работы по дисциплине</w:t>
      </w:r>
    </w:p>
    <w:p w:rsidR="00B77E9F" w:rsidRPr="00E77ABD" w:rsidRDefault="00B77E9F" w:rsidP="00E77AB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 xml:space="preserve">для овладения знаниями: чтение текста (учебника, первоисточника, дополнительной литературы); составление плана текста; использование </w:t>
      </w:r>
      <w:proofErr w:type="gramStart"/>
      <w:r w:rsidRPr="00E77ABD">
        <w:rPr>
          <w:rFonts w:ascii="Times New Roman" w:hAnsi="Times New Roman"/>
        </w:rPr>
        <w:t>аудио-и</w:t>
      </w:r>
      <w:proofErr w:type="gramEnd"/>
      <w:r w:rsidRPr="00E77ABD">
        <w:rPr>
          <w:rFonts w:ascii="Times New Roman" w:hAnsi="Times New Roman"/>
        </w:rPr>
        <w:t xml:space="preserve"> видеозаписей, компьютерной техники и Интернета и др.;</w:t>
      </w:r>
    </w:p>
    <w:p w:rsidR="00B77E9F" w:rsidRPr="00E77ABD" w:rsidRDefault="00B77E9F" w:rsidP="00E77AB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>для закрепления и систематизации знаний: работа с конспектом лекции (обработка текста); ответы на контрольные вопросы; аналитическая обработка текста; подготовка сообщений к выступлению на семинаре, конференции; подготовка рефератов, докладов, презентаций; составление библиографии, тестирование и др.;</w:t>
      </w:r>
    </w:p>
    <w:p w:rsidR="00B77E9F" w:rsidRPr="00E77ABD" w:rsidRDefault="00B77E9F" w:rsidP="00E77AB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>для формирования умений, общих и профессиональных компетенций: решение задач и упражнений по образцу.</w:t>
      </w:r>
    </w:p>
    <w:p w:rsidR="00CC7863" w:rsidRPr="00E77ABD" w:rsidRDefault="00B77E9F" w:rsidP="00E77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 Виды заданий для внеаудиторной самостоятельной работы, их содержание и характер могут иметь вариативный и дифференцированный характер, учитывать специфику специальности</w:t>
      </w:r>
      <w:r w:rsidR="00CC7863" w:rsidRPr="00E77ABD">
        <w:rPr>
          <w:rFonts w:ascii="Times New Roman" w:eastAsia="Times New Roman" w:hAnsi="Times New Roman" w:cs="Times New Roman"/>
        </w:rPr>
        <w:t xml:space="preserve">. </w:t>
      </w:r>
    </w:p>
    <w:p w:rsidR="00CC7863" w:rsidRPr="00E77ABD" w:rsidRDefault="00CC7863" w:rsidP="00E77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Планирование объема времени, отведенного на внеаудиторную самостоятельную работу по учебнойдисциплине, осуществляется преподавателем:</w:t>
      </w:r>
    </w:p>
    <w:p w:rsidR="00CC7863" w:rsidRPr="00E77ABD" w:rsidRDefault="00CC7863" w:rsidP="00E77AB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>на решение задач при подготовке к контрольной работе или закреплению пройденного материала выделено от одного часа до двух;</w:t>
      </w:r>
    </w:p>
    <w:p w:rsidR="00CC7863" w:rsidRPr="00E77ABD" w:rsidRDefault="00CC7863" w:rsidP="00E77AB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E77ABD">
        <w:rPr>
          <w:rFonts w:ascii="Times New Roman" w:hAnsi="Times New Roman"/>
        </w:rPr>
        <w:t>подготовки рефератов, презентаций, докладов выделено от3 до 4 часов (поиск информации и оформление).</w:t>
      </w:r>
    </w:p>
    <w:p w:rsidR="00B77E9F" w:rsidRPr="00E77ABD" w:rsidRDefault="00B77E9F" w:rsidP="00E77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1927" w:rsidRPr="00E77ABD" w:rsidRDefault="00F61927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Реферат - это самостоятельная письменная работа на тему, предложенную преподавателем (тема может быть предложена и студентом, но обязательно должна быть согласована с преподавателем). Реферат - творческая работа студента, одна из начальных форм научной и учебно-исследовательской деятельности. </w:t>
      </w:r>
    </w:p>
    <w:p w:rsidR="00F61927" w:rsidRPr="00E77ABD" w:rsidRDefault="00F61927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Цель реферата состоит в развитии навыков самостоятельного творческого мышления и письменного изложения собственных мыслей.</w:t>
      </w:r>
    </w:p>
    <w:p w:rsidR="00F8002B" w:rsidRPr="00E77ABD" w:rsidRDefault="00F8002B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Реферирование предполагает изложение какого-либо вопроса на основе классификации, обобщения, анализа и синтеза одного или нескольких источников.</w:t>
      </w:r>
    </w:p>
    <w:p w:rsidR="00F8002B" w:rsidRPr="00E77ABD" w:rsidRDefault="00F8002B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Специфика реферата (по сравнению с курсовой работой):</w:t>
      </w:r>
    </w:p>
    <w:p w:rsidR="00F8002B" w:rsidRPr="00E77ABD" w:rsidRDefault="00F8002B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• не содержит развернутых доказательств, сравнений, рассуждений, оценок,</w:t>
      </w:r>
    </w:p>
    <w:p w:rsidR="00F8002B" w:rsidRPr="00E77ABD" w:rsidRDefault="00F8002B" w:rsidP="00E77A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36"/>
        </w:rPr>
      </w:pPr>
      <w:r w:rsidRPr="00E77ABD">
        <w:rPr>
          <w:rFonts w:ascii="Times New Roman" w:hAnsi="Times New Roman" w:cs="Times New Roman"/>
        </w:rPr>
        <w:t>• дает ответ на вопрос, что нового, существенного содержится в тексте.</w:t>
      </w:r>
    </w:p>
    <w:p w:rsidR="00F8002B" w:rsidRPr="00E77ABD" w:rsidRDefault="00F8002B" w:rsidP="00E77AB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</w:rPr>
      </w:pPr>
      <w:r w:rsidRPr="00E77ABD">
        <w:rPr>
          <w:rFonts w:ascii="Times New Roman" w:hAnsi="Times New Roman" w:cs="Times New Roman"/>
          <w:b/>
          <w:bCs/>
          <w:kern w:val="36"/>
        </w:rPr>
        <w:t>Виды рефератов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F8002B" w:rsidRPr="00E77ABD" w:rsidTr="00F8002B">
        <w:tc>
          <w:tcPr>
            <w:tcW w:w="2943" w:type="dxa"/>
            <w:vMerge w:val="restart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По полноте изложения</w:t>
            </w:r>
          </w:p>
        </w:tc>
        <w:tc>
          <w:tcPr>
            <w:tcW w:w="6628" w:type="dxa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Информативные (рефераты-конспекты)</w:t>
            </w:r>
          </w:p>
        </w:tc>
      </w:tr>
      <w:tr w:rsidR="00F8002B" w:rsidRPr="00E77ABD" w:rsidTr="00F8002B">
        <w:tc>
          <w:tcPr>
            <w:tcW w:w="2943" w:type="dxa"/>
            <w:vMerge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</w:p>
        </w:tc>
        <w:tc>
          <w:tcPr>
            <w:tcW w:w="6628" w:type="dxa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Индикативные (рефераты-резюме)</w:t>
            </w:r>
          </w:p>
        </w:tc>
      </w:tr>
      <w:tr w:rsidR="00F8002B" w:rsidRPr="00E77ABD" w:rsidTr="00F8002B">
        <w:tc>
          <w:tcPr>
            <w:tcW w:w="2943" w:type="dxa"/>
            <w:vMerge w:val="restart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По количеству реферируемых источников</w:t>
            </w:r>
          </w:p>
        </w:tc>
        <w:tc>
          <w:tcPr>
            <w:tcW w:w="6628" w:type="dxa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Монографические</w:t>
            </w:r>
          </w:p>
        </w:tc>
      </w:tr>
      <w:tr w:rsidR="00F8002B" w:rsidRPr="00E77ABD" w:rsidTr="00F8002B">
        <w:tc>
          <w:tcPr>
            <w:tcW w:w="2943" w:type="dxa"/>
            <w:vMerge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</w:p>
        </w:tc>
        <w:tc>
          <w:tcPr>
            <w:tcW w:w="6628" w:type="dxa"/>
          </w:tcPr>
          <w:p w:rsidR="00F8002B" w:rsidRPr="00E77ABD" w:rsidRDefault="00F8002B" w:rsidP="00E77ABD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E77ABD">
              <w:rPr>
                <w:rFonts w:ascii="Times New Roman" w:hAnsi="Times New Roman" w:cs="Times New Roman"/>
              </w:rPr>
              <w:t>Обзорные</w:t>
            </w:r>
          </w:p>
        </w:tc>
      </w:tr>
    </w:tbl>
    <w:p w:rsidR="00F8002B" w:rsidRPr="00E77ABD" w:rsidRDefault="00F8002B" w:rsidP="00E77AB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</w:rPr>
      </w:pP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 xml:space="preserve">Структура реферата: 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1) титульный лист; 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2) план работы с указанием страниц каждого вопроса, </w:t>
      </w:r>
      <w:proofErr w:type="spellStart"/>
      <w:r w:rsidRPr="00E77ABD">
        <w:rPr>
          <w:rFonts w:ascii="Times New Roman" w:hAnsi="Times New Roman" w:cs="Times New Roman"/>
        </w:rPr>
        <w:t>подвопроса</w:t>
      </w:r>
      <w:proofErr w:type="spellEnd"/>
      <w:r w:rsidRPr="00E77ABD">
        <w:rPr>
          <w:rFonts w:ascii="Times New Roman" w:hAnsi="Times New Roman" w:cs="Times New Roman"/>
        </w:rPr>
        <w:t xml:space="preserve"> (пункта);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3) введение;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4) текстовое изложение материала, разбитое на вопросы и </w:t>
      </w:r>
      <w:proofErr w:type="spellStart"/>
      <w:r w:rsidRPr="00E77ABD">
        <w:rPr>
          <w:rFonts w:ascii="Times New Roman" w:hAnsi="Times New Roman" w:cs="Times New Roman"/>
        </w:rPr>
        <w:t>подвопросы</w:t>
      </w:r>
      <w:proofErr w:type="spellEnd"/>
      <w:r w:rsidRPr="00E77ABD">
        <w:rPr>
          <w:rFonts w:ascii="Times New Roman" w:hAnsi="Times New Roman" w:cs="Times New Roman"/>
        </w:rPr>
        <w:t xml:space="preserve"> (пункты, подпункты) с необходимыми ссылками на источники, использованные автором;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5) заключение;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6) список использованной литературы;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  <w:iCs/>
        </w:rPr>
        <w:lastRenderedPageBreak/>
        <w:t>Приложения располагаются последовательно, согласно заголовкам, отражающим их содержание.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Реферат оценивается преподавателем исходя из критериев оценки реферата.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F8002B" w:rsidRPr="00E77ABD" w:rsidRDefault="00F8002B" w:rsidP="00F8002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</w:rPr>
      </w:pPr>
      <w:r w:rsidRPr="00E77ABD">
        <w:rPr>
          <w:rFonts w:ascii="Times New Roman" w:hAnsi="Times New Roman" w:cs="Times New Roman"/>
          <w:b/>
          <w:bCs/>
          <w:kern w:val="36"/>
        </w:rPr>
        <w:t xml:space="preserve">Критерии и показатели, используемые при оценивании учебного реферата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 xml:space="preserve">Критерии 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Показатели</w:t>
            </w:r>
          </w:p>
        </w:tc>
      </w:tr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 xml:space="preserve">1.Новизна реферированного текста </w:t>
            </w:r>
          </w:p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Макс. - 20 баллов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- актуальность проблемы и темы;</w:t>
            </w:r>
            <w:r w:rsidRPr="00E77ABD">
              <w:rPr>
                <w:rFonts w:ascii="Times New Roman" w:hAnsi="Times New Roman" w:cs="Times New Roman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77ABD">
              <w:rPr>
                <w:rFonts w:ascii="Times New Roman" w:hAnsi="Times New Roman" w:cs="Times New Roman"/>
              </w:rPr>
              <w:br/>
              <w:t>- наличие авторской позиции, самостоятельность суждений.</w:t>
            </w:r>
          </w:p>
        </w:tc>
      </w:tr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2. Степень раскрытия сущности проблемы</w:t>
            </w:r>
            <w:r w:rsidRPr="00E77ABD">
              <w:rPr>
                <w:rFonts w:ascii="Times New Roman" w:hAnsi="Times New Roman" w:cs="Times New Roman"/>
              </w:rPr>
              <w:br/>
              <w:t>Макс. - 30 баллов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- соответствие плана теме реферата;</w:t>
            </w:r>
            <w:r w:rsidRPr="00E77ABD">
              <w:rPr>
                <w:rFonts w:ascii="Times New Roman" w:hAnsi="Times New Roman" w:cs="Times New Roman"/>
              </w:rPr>
              <w:br/>
              <w:t>- соответствие содержания теме и плану реферата;</w:t>
            </w:r>
            <w:r w:rsidRPr="00E77ABD">
              <w:rPr>
                <w:rFonts w:ascii="Times New Roman" w:hAnsi="Times New Roman" w:cs="Times New Roman"/>
              </w:rPr>
              <w:br/>
              <w:t>- полнота и глубина раскрытия основных понятий проблемы;</w:t>
            </w:r>
            <w:r w:rsidRPr="00E77ABD">
              <w:rPr>
                <w:rFonts w:ascii="Times New Roman" w:hAnsi="Times New Roman" w:cs="Times New Roman"/>
              </w:rPr>
              <w:br/>
              <w:t>- обоснованность способов и методов работы с материалом;</w:t>
            </w:r>
            <w:r w:rsidRPr="00E77ABD">
              <w:rPr>
                <w:rFonts w:ascii="Times New Roman" w:hAnsi="Times New Roman" w:cs="Times New Roman"/>
              </w:rPr>
              <w:br/>
              <w:t>- умение работать с литературой, систематизировать и структурировать материал;</w:t>
            </w:r>
            <w:r w:rsidRPr="00E77ABD">
              <w:rPr>
                <w:rFonts w:ascii="Times New Roman" w:hAnsi="Times New Roman" w:cs="Times New Roman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3. Обоснованность выбора источников</w:t>
            </w:r>
            <w:r w:rsidRPr="00E77ABD">
              <w:rPr>
                <w:rFonts w:ascii="Times New Roman" w:hAnsi="Times New Roman" w:cs="Times New Roman"/>
              </w:rPr>
              <w:br/>
              <w:t>Макс. - 20 баллов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- круг, полнота использования литературных источников по проблеме;</w:t>
            </w:r>
            <w:r w:rsidRPr="00E77ABD">
              <w:rPr>
                <w:rFonts w:ascii="Times New Roman" w:hAnsi="Times New Roman" w:cs="Times New Roman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4. Соблюдение требований к оформлению Макс. - 15 баллов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- правильное оформление ссылок на используемую литературу;</w:t>
            </w:r>
            <w:r w:rsidRPr="00E77ABD">
              <w:rPr>
                <w:rFonts w:ascii="Times New Roman" w:hAnsi="Times New Roman" w:cs="Times New Roman"/>
              </w:rPr>
              <w:br/>
              <w:t>- грамотность и культура изложения;</w:t>
            </w:r>
            <w:r w:rsidRPr="00E77ABD">
              <w:rPr>
                <w:rFonts w:ascii="Times New Roman" w:hAnsi="Times New Roman" w:cs="Times New Roman"/>
              </w:rPr>
              <w:br/>
              <w:t>- владение терминологией и понятийным аппаратом проблемы;</w:t>
            </w:r>
            <w:r w:rsidRPr="00E77ABD">
              <w:rPr>
                <w:rFonts w:ascii="Times New Roman" w:hAnsi="Times New Roman" w:cs="Times New Roman"/>
              </w:rPr>
              <w:br/>
              <w:t>- соблюдение требований к объему реферата;</w:t>
            </w:r>
            <w:r w:rsidRPr="00E77ABD">
              <w:rPr>
                <w:rFonts w:ascii="Times New Roman" w:hAnsi="Times New Roman" w:cs="Times New Roman"/>
              </w:rPr>
              <w:br/>
              <w:t>- культура оформления: выделение абзацев.</w:t>
            </w:r>
          </w:p>
        </w:tc>
      </w:tr>
      <w:tr w:rsidR="00B25304" w:rsidRPr="00E77ABD" w:rsidTr="00B25304">
        <w:tc>
          <w:tcPr>
            <w:tcW w:w="3652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 xml:space="preserve">5. Грамотность </w:t>
            </w:r>
          </w:p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Макс. - 15 баллов</w:t>
            </w:r>
          </w:p>
        </w:tc>
        <w:tc>
          <w:tcPr>
            <w:tcW w:w="5954" w:type="dxa"/>
            <w:vAlign w:val="center"/>
          </w:tcPr>
          <w:p w:rsidR="00B25304" w:rsidRPr="00E77ABD" w:rsidRDefault="00B25304" w:rsidP="00192ED8">
            <w:pPr>
              <w:rPr>
                <w:rFonts w:ascii="Times New Roman" w:hAnsi="Times New Roman" w:cs="Times New Roman"/>
              </w:rPr>
            </w:pPr>
            <w:r w:rsidRPr="00E77ABD">
              <w:rPr>
                <w:rFonts w:ascii="Times New Roman" w:hAnsi="Times New Roman" w:cs="Times New Roman"/>
              </w:rPr>
              <w:t>- отсутствие орфографических и синтаксических ошибок, стилистических погрешностей;</w:t>
            </w:r>
            <w:r w:rsidRPr="00E77ABD">
              <w:rPr>
                <w:rFonts w:ascii="Times New Roman" w:hAnsi="Times New Roman" w:cs="Times New Roman"/>
              </w:rPr>
              <w:br/>
              <w:t xml:space="preserve">- отсутствие опечаток, сокращений слов, </w:t>
            </w:r>
            <w:proofErr w:type="gramStart"/>
            <w:r w:rsidRPr="00E77ABD">
              <w:rPr>
                <w:rFonts w:ascii="Times New Roman" w:hAnsi="Times New Roman" w:cs="Times New Roman"/>
              </w:rPr>
              <w:t>кроме</w:t>
            </w:r>
            <w:proofErr w:type="gramEnd"/>
            <w:r w:rsidRPr="00E77ABD">
              <w:rPr>
                <w:rFonts w:ascii="Times New Roman" w:hAnsi="Times New Roman" w:cs="Times New Roman"/>
              </w:rPr>
              <w:t xml:space="preserve"> общепринятых;</w:t>
            </w:r>
            <w:r w:rsidRPr="00E77ABD">
              <w:rPr>
                <w:rFonts w:ascii="Times New Roman" w:hAnsi="Times New Roman" w:cs="Times New Roman"/>
              </w:rPr>
              <w:br/>
              <w:t>- литературный стиль.</w:t>
            </w:r>
          </w:p>
        </w:tc>
      </w:tr>
    </w:tbl>
    <w:p w:rsidR="00F8002B" w:rsidRPr="00E77ABD" w:rsidRDefault="00F8002B" w:rsidP="00F8002B">
      <w:pPr>
        <w:spacing w:after="0" w:line="240" w:lineRule="auto"/>
        <w:rPr>
          <w:rFonts w:ascii="Times New Roman" w:hAnsi="Times New Roman" w:cs="Times New Roman"/>
        </w:rPr>
      </w:pP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>Критерии оценки внеаудиторной самостоятельной работы Оценивание реферата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Реферат оценивается по 100 балльной шкале, бал</w:t>
      </w:r>
      <w:r w:rsidR="003B0F86" w:rsidRPr="00E77ABD">
        <w:rPr>
          <w:rFonts w:ascii="Times New Roman" w:hAnsi="Times New Roman" w:cs="Times New Roman"/>
        </w:rPr>
        <w:t>л</w:t>
      </w:r>
      <w:r w:rsidRPr="00E77ABD">
        <w:rPr>
          <w:rFonts w:ascii="Times New Roman" w:hAnsi="Times New Roman" w:cs="Times New Roman"/>
        </w:rPr>
        <w:t xml:space="preserve">ы переводятся в оценки успеваемости следующим образом: 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• 86 – 100 баллов – «отлично»; 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• 70 – 75 баллов – «хорошо»; 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• 51 – 69 баллов – «удовлетворительно;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• мене 51 балла – «неудовлетворительно».</w:t>
      </w:r>
    </w:p>
    <w:p w:rsidR="00F8002B" w:rsidRPr="00E77ABD" w:rsidRDefault="00F8002B" w:rsidP="00F800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Баллы учитываются в процессе текущей оценки знаний программного материала.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 xml:space="preserve">Структура презентации: 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1) титульный лист; 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2) введение;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3)</w:t>
      </w:r>
      <w:r w:rsidR="00B44B0E" w:rsidRPr="00E77ABD">
        <w:rPr>
          <w:rFonts w:ascii="Times New Roman" w:hAnsi="Times New Roman" w:cs="Times New Roman"/>
        </w:rPr>
        <w:t xml:space="preserve"> текстовое изложение материала </w:t>
      </w:r>
      <w:proofErr w:type="gramStart"/>
      <w:r w:rsidR="00B44B0E" w:rsidRPr="00E77ABD">
        <w:rPr>
          <w:rFonts w:ascii="Times New Roman" w:hAnsi="Times New Roman" w:cs="Times New Roman"/>
        </w:rPr>
        <w:t>через</w:t>
      </w:r>
      <w:proofErr w:type="gramEnd"/>
      <w:r w:rsidRPr="00E77ABD">
        <w:rPr>
          <w:rFonts w:ascii="Times New Roman" w:hAnsi="Times New Roman" w:cs="Times New Roman"/>
        </w:rPr>
        <w:t>: таблицами, диаграммами, графиками, рисунками, схемами;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5) заключение;</w:t>
      </w:r>
    </w:p>
    <w:p w:rsidR="00B77E9F" w:rsidRPr="00E77ABD" w:rsidRDefault="00B77E9F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6) список использованной литературы;</w:t>
      </w:r>
    </w:p>
    <w:p w:rsidR="00540597" w:rsidRPr="00E77ABD" w:rsidRDefault="00540597" w:rsidP="00E77AB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0597" w:rsidRPr="00E77ABD" w:rsidRDefault="00540597" w:rsidP="00B77E9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06B94" w:rsidRPr="00F8002B" w:rsidRDefault="00406B94" w:rsidP="00E77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02B" w:rsidRPr="00484350" w:rsidRDefault="00F8002B" w:rsidP="00F8002B">
      <w:pPr>
        <w:pStyle w:val="3"/>
        <w:keepNext w:val="0"/>
        <w:jc w:val="center"/>
        <w:rPr>
          <w:rFonts w:ascii="Times New Roman" w:hAnsi="Times New Roman" w:cs="Times New Roman"/>
          <w:sz w:val="24"/>
          <w:szCs w:val="24"/>
        </w:rPr>
      </w:pPr>
      <w:r w:rsidRPr="00484350">
        <w:rPr>
          <w:rFonts w:ascii="Times New Roman" w:hAnsi="Times New Roman" w:cs="Times New Roman"/>
          <w:sz w:val="24"/>
          <w:szCs w:val="24"/>
        </w:rPr>
        <w:lastRenderedPageBreak/>
        <w:t xml:space="preserve">Критерии оценивания презентаций </w:t>
      </w:r>
      <w:r w:rsidR="00484350">
        <w:rPr>
          <w:rFonts w:ascii="Times New Roman" w:hAnsi="Times New Roman" w:cs="Times New Roman"/>
          <w:sz w:val="24"/>
          <w:szCs w:val="24"/>
        </w:rPr>
        <w:t>студентов</w:t>
      </w:r>
    </w:p>
    <w:tbl>
      <w:tblPr>
        <w:tblW w:w="10530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2126"/>
        <w:gridCol w:w="2557"/>
        <w:gridCol w:w="2121"/>
        <w:gridCol w:w="2024"/>
      </w:tblGrid>
      <w:tr w:rsidR="00F8002B" w:rsidRPr="00484350" w:rsidTr="00E77ABD">
        <w:trPr>
          <w:trHeight w:val="254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5"/>
              <w:spacing w:before="0" w:after="0"/>
              <w:rPr>
                <w:sz w:val="24"/>
                <w:szCs w:val="24"/>
              </w:rPr>
            </w:pPr>
            <w:r w:rsidRPr="00484350">
              <w:rPr>
                <w:i w:val="0"/>
                <w:iCs w:val="0"/>
                <w:sz w:val="24"/>
                <w:szCs w:val="24"/>
              </w:rPr>
              <w:t>Оценка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5"/>
              <w:spacing w:before="0" w:after="0"/>
              <w:rPr>
                <w:sz w:val="24"/>
                <w:szCs w:val="24"/>
              </w:rPr>
            </w:pPr>
            <w:r w:rsidRPr="00484350">
              <w:rPr>
                <w:i w:val="0"/>
                <w:iCs w:val="0"/>
                <w:sz w:val="24"/>
                <w:szCs w:val="24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ab"/>
              <w:ind w:left="155" w:hanging="155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Работа полностью завершена 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Почти полностью сделаны наиболее важные компоненты работы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Не все важнейшие компоненты работы выполнены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Работа сделана фрагментарно и с помощью учителя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Работа демонстрирует глубокое понимание описываемых процессов 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Работа демонстрирует понимание основных моментов, хотя некоторые детали не уточняются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Работа демонстрирует понимание, но неполное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Работа демонстрирует минимальное понимание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Даны интересные дискуссионные материалы. Грамотно используется научная лексика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Имеются некоторые материалы дискуссионного характера. Научная лексика используется, но иногда не корректно.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Дискуссионные материалы есть в наличии, но не способствуют пониманию проблемы. Научная терминология или используется мало или используется некорректно. 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Минимум дискуссионных материалов. Минимум научных терминов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484350" w:rsidP="00484350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 </w:t>
            </w:r>
            <w:r w:rsidR="00F8002B" w:rsidRPr="00484350">
              <w:rPr>
                <w:sz w:val="24"/>
                <w:szCs w:val="24"/>
              </w:rPr>
              <w:t>предлагает собственную интерпретацию или развитие темы (обобщения, приложения, аналогии)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484350" w:rsidP="00484350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 </w:t>
            </w:r>
            <w:r w:rsidR="00F8002B" w:rsidRPr="00484350">
              <w:rPr>
                <w:sz w:val="24"/>
                <w:szCs w:val="24"/>
              </w:rPr>
              <w:t xml:space="preserve"> в большинстве случаев предлагает собственную интерпретацию или развитие темы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484350" w:rsidP="00484350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  <w:r w:rsidR="00F8002B" w:rsidRPr="00484350">
              <w:rPr>
                <w:sz w:val="24"/>
                <w:szCs w:val="24"/>
              </w:rPr>
              <w:t xml:space="preserve"> иногда предлагает свою интерпретацию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Интерпретация ограничена или беспочвенна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Везде, где возможно выбирается более эффективный и/или сложный процесс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Почти везде выбирается более эффективный процесс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484350" w:rsidP="00484350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Студенту</w:t>
            </w:r>
            <w:r w:rsidR="00F8002B" w:rsidRPr="00484350">
              <w:rPr>
                <w:sz w:val="24"/>
                <w:szCs w:val="24"/>
              </w:rPr>
              <w:t xml:space="preserve"> нужна помощь в выборе эффективного процесса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484350" w:rsidP="00484350">
            <w:pPr>
              <w:pStyle w:val="ab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  <w:r w:rsidR="00F8002B" w:rsidRPr="00484350">
              <w:rPr>
                <w:sz w:val="24"/>
                <w:szCs w:val="24"/>
              </w:rPr>
              <w:t xml:space="preserve"> может работать только под руководством </w:t>
            </w:r>
            <w:proofErr w:type="spellStart"/>
            <w:r>
              <w:rPr>
                <w:sz w:val="24"/>
                <w:szCs w:val="24"/>
              </w:rPr>
              <w:t>преродавателя</w:t>
            </w:r>
            <w:proofErr w:type="spellEnd"/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5"/>
              <w:rPr>
                <w:sz w:val="24"/>
                <w:szCs w:val="24"/>
              </w:rPr>
            </w:pPr>
            <w:r w:rsidRPr="00484350">
              <w:rPr>
                <w:i w:val="0"/>
                <w:iCs w:val="0"/>
                <w:sz w:val="24"/>
                <w:szCs w:val="24"/>
              </w:rPr>
              <w:t xml:space="preserve">Дизайн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ab"/>
              <w:ind w:left="155" w:hanging="155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Дизайн логичен и очевиден 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ab"/>
              <w:ind w:left="155" w:hanging="155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Дизайн есть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Дизайн случайный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Дизайн не ясен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Имеются постоянные элементы дизайна. Дизайн подчеркивает содержание.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Имеются постоянные элементы дизайна. Дизайн соответствует содержанию.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Нет постоянных элементов дизайна. Дизайн может и не соответствовать содержанию.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Элементы дизайна мешают содержанию, накладываясь на него. </w:t>
            </w:r>
          </w:p>
        </w:tc>
      </w:tr>
      <w:tr w:rsidR="00F8002B" w:rsidRPr="00484350" w:rsidTr="00E77ABD">
        <w:trPr>
          <w:cantSplit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8002B" w:rsidRPr="00484350" w:rsidRDefault="00F8002B" w:rsidP="00192ED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Все параметры шрифта хорошо подобраны (текст хорошо читается)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Параметры шрифта подобраны. Шрифт читаем.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Параметры шрифта недостаточно хорошо подобраны, могут мешать восприятию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Параметры не подобраны. Делают те</w:t>
            </w:r>
            <w:proofErr w:type="gramStart"/>
            <w:r w:rsidRPr="00484350">
              <w:rPr>
                <w:sz w:val="24"/>
                <w:szCs w:val="24"/>
              </w:rPr>
              <w:t>кст тр</w:t>
            </w:r>
            <w:proofErr w:type="gramEnd"/>
            <w:r w:rsidRPr="00484350">
              <w:rPr>
                <w:sz w:val="24"/>
                <w:szCs w:val="24"/>
              </w:rPr>
              <w:t xml:space="preserve">удночитаемым </w:t>
            </w:r>
          </w:p>
        </w:tc>
      </w:tr>
      <w:tr w:rsidR="00F8002B" w:rsidRPr="00484350" w:rsidTr="00E77ABD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5"/>
              <w:rPr>
                <w:sz w:val="24"/>
                <w:szCs w:val="24"/>
              </w:rPr>
            </w:pPr>
            <w:r w:rsidRPr="00484350">
              <w:rPr>
                <w:i w:val="0"/>
                <w:iCs w:val="0"/>
                <w:sz w:val="24"/>
                <w:szCs w:val="24"/>
              </w:rPr>
              <w:t xml:space="preserve">Графика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Хорошо </w:t>
            </w:r>
            <w:proofErr w:type="gramStart"/>
            <w:r w:rsidRPr="00484350">
              <w:rPr>
                <w:sz w:val="24"/>
                <w:szCs w:val="24"/>
              </w:rPr>
              <w:t>подобрана</w:t>
            </w:r>
            <w:proofErr w:type="gramEnd"/>
            <w:r w:rsidRPr="00484350">
              <w:rPr>
                <w:sz w:val="24"/>
                <w:szCs w:val="24"/>
              </w:rPr>
              <w:t xml:space="preserve">, соответствует содержанию, обогащает содержание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Графика соответствует содержанию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>Графика мало соответствует содержанию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Графика не соответствует содержанию </w:t>
            </w:r>
          </w:p>
        </w:tc>
      </w:tr>
      <w:tr w:rsidR="00F8002B" w:rsidRPr="00484350" w:rsidTr="00E77ABD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192ED8">
            <w:pPr>
              <w:pStyle w:val="5"/>
              <w:rPr>
                <w:sz w:val="24"/>
                <w:szCs w:val="24"/>
              </w:rPr>
            </w:pPr>
            <w:r w:rsidRPr="00484350">
              <w:rPr>
                <w:i w:val="0"/>
                <w:iCs w:val="0"/>
                <w:sz w:val="24"/>
                <w:szCs w:val="24"/>
              </w:rPr>
              <w:t>Грамотность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 Нет ошибок: ни грамматических, ни синтаксических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Минимальное количество ошибок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 Есть ошибки, мешающие восприятию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002B" w:rsidRPr="00484350" w:rsidRDefault="00F8002B" w:rsidP="00484350">
            <w:pPr>
              <w:pStyle w:val="ab"/>
              <w:jc w:val="left"/>
              <w:rPr>
                <w:sz w:val="24"/>
                <w:szCs w:val="24"/>
              </w:rPr>
            </w:pPr>
            <w:r w:rsidRPr="00484350">
              <w:rPr>
                <w:sz w:val="24"/>
                <w:szCs w:val="24"/>
              </w:rPr>
              <w:t xml:space="preserve">Много ошибок, делающих материал трудночитаемым  </w:t>
            </w:r>
          </w:p>
        </w:tc>
      </w:tr>
    </w:tbl>
    <w:p w:rsidR="00A63AAB" w:rsidRPr="00484350" w:rsidRDefault="00F8002B" w:rsidP="00484350">
      <w:pPr>
        <w:rPr>
          <w:rFonts w:ascii="Times New Roman" w:hAnsi="Times New Roman" w:cs="Times New Roman"/>
          <w:b/>
          <w:sz w:val="24"/>
          <w:szCs w:val="24"/>
        </w:rPr>
      </w:pPr>
      <w:r w:rsidRPr="00484350">
        <w:rPr>
          <w:rFonts w:ascii="Times New Roman" w:hAnsi="Times New Roman" w:cs="Times New Roman"/>
          <w:sz w:val="24"/>
          <w:szCs w:val="24"/>
        </w:rPr>
        <w:t> </w:t>
      </w:r>
      <w:r w:rsidRPr="00484350">
        <w:rPr>
          <w:rFonts w:ascii="Times New Roman" w:hAnsi="Times New Roman" w:cs="Times New Roman"/>
          <w:b/>
          <w:sz w:val="24"/>
          <w:szCs w:val="24"/>
        </w:rPr>
        <w:t>Суммарная оценка (50 баллов)</w:t>
      </w:r>
    </w:p>
    <w:p w:rsidR="00484350" w:rsidRDefault="00484350" w:rsidP="00484350">
      <w:pPr>
        <w:pStyle w:val="3"/>
        <w:keepNext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  <w:r w:rsidR="004875E7">
        <w:rPr>
          <w:rFonts w:ascii="Times New Roman" w:hAnsi="Times New Roman" w:cs="Times New Roman"/>
          <w:sz w:val="24"/>
          <w:szCs w:val="24"/>
        </w:rPr>
        <w:t xml:space="preserve">умений </w:t>
      </w:r>
      <w:r>
        <w:rPr>
          <w:rFonts w:ascii="Times New Roman" w:hAnsi="Times New Roman" w:cs="Times New Roman"/>
          <w:sz w:val="24"/>
          <w:szCs w:val="24"/>
        </w:rPr>
        <w:t>решать расчетные задач</w:t>
      </w:r>
      <w:r w:rsidR="004875E7">
        <w:rPr>
          <w:rFonts w:ascii="Times New Roman" w:hAnsi="Times New Roman" w:cs="Times New Roman"/>
          <w:sz w:val="24"/>
          <w:szCs w:val="24"/>
        </w:rPr>
        <w:t xml:space="preserve">студентами </w:t>
      </w:r>
      <w:r w:rsidR="009B1228"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="004875E7">
        <w:rPr>
          <w:rFonts w:ascii="Times New Roman" w:hAnsi="Times New Roman" w:cs="Times New Roman"/>
          <w:sz w:val="24"/>
          <w:szCs w:val="24"/>
        </w:rPr>
        <w:t>самостоятельно</w:t>
      </w:r>
      <w:r w:rsidR="009B1228">
        <w:rPr>
          <w:rFonts w:ascii="Times New Roman" w:hAnsi="Times New Roman" w:cs="Times New Roman"/>
          <w:sz w:val="24"/>
          <w:szCs w:val="24"/>
        </w:rPr>
        <w:t xml:space="preserve"> работы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1526"/>
        <w:gridCol w:w="8080"/>
      </w:tblGrid>
      <w:tr w:rsidR="009B1228" w:rsidTr="009B1228">
        <w:tc>
          <w:tcPr>
            <w:tcW w:w="1526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Оценки</w:t>
            </w:r>
          </w:p>
        </w:tc>
        <w:tc>
          <w:tcPr>
            <w:tcW w:w="8080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Критерии</w:t>
            </w:r>
          </w:p>
        </w:tc>
      </w:tr>
      <w:tr w:rsidR="009B1228" w:rsidTr="009B1228">
        <w:tc>
          <w:tcPr>
            <w:tcW w:w="1526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9B1228" w:rsidRPr="009B1228" w:rsidRDefault="009B1228" w:rsidP="009B1228">
            <w:pPr>
              <w:pStyle w:val="3"/>
              <w:keepNext w:val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логическом рассуждении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решении нет ошибок</w:t>
            </w:r>
          </w:p>
        </w:tc>
      </w:tr>
      <w:tr w:rsidR="009B1228" w:rsidTr="009B1228">
        <w:tc>
          <w:tcPr>
            <w:tcW w:w="1526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9B1228" w:rsidRPr="009B1228" w:rsidRDefault="009B1228" w:rsidP="009B1228">
            <w:pPr>
              <w:pStyle w:val="3"/>
              <w:keepNext w:val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логическом рассуждении и решении нет существенных ошибок, есть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несущественные</w:t>
            </w:r>
            <w:proofErr w:type="gramEnd"/>
          </w:p>
        </w:tc>
      </w:tr>
      <w:tr w:rsidR="009B1228" w:rsidTr="009B1228">
        <w:tc>
          <w:tcPr>
            <w:tcW w:w="1526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9B1228" w:rsidRPr="009B1228" w:rsidRDefault="009B1228" w:rsidP="009B1228">
            <w:pPr>
              <w:pStyle w:val="3"/>
              <w:keepNext w:val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логическом рассуждении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решении нет существенных ошибок, но допущена существенная ошибка в математических расчетах</w:t>
            </w:r>
          </w:p>
        </w:tc>
      </w:tr>
      <w:tr w:rsidR="009B1228" w:rsidTr="009B1228">
        <w:tc>
          <w:tcPr>
            <w:tcW w:w="1526" w:type="dxa"/>
          </w:tcPr>
          <w:p w:rsidR="009B1228" w:rsidRPr="009B1228" w:rsidRDefault="009B1228" w:rsidP="00484350">
            <w:pPr>
              <w:pStyle w:val="3"/>
              <w:keepNext w:val="0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1228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540597" w:rsidRPr="002C7734" w:rsidRDefault="009B1228" w:rsidP="005405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 </w:t>
            </w:r>
            <w:r w:rsidR="00B25304">
              <w:rPr>
                <w:rFonts w:ascii="Times New Roman" w:hAnsi="Times New Roman" w:cs="Times New Roman"/>
                <w:sz w:val="24"/>
                <w:szCs w:val="24"/>
              </w:rPr>
              <w:t>существенныеошиб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25304">
              <w:rPr>
                <w:rFonts w:ascii="Times New Roman" w:hAnsi="Times New Roman" w:cs="Times New Roman"/>
                <w:sz w:val="24"/>
                <w:szCs w:val="24"/>
              </w:rPr>
              <w:t xml:space="preserve">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рассуждении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2530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решении </w:t>
            </w:r>
          </w:p>
          <w:p w:rsidR="00540597" w:rsidRPr="00780B8B" w:rsidRDefault="00540597" w:rsidP="00540597">
            <w:pPr>
              <w:pStyle w:val="a3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0B8B">
              <w:rPr>
                <w:rFonts w:ascii="Times New Roman" w:hAnsi="Times New Roman"/>
                <w:sz w:val="24"/>
                <w:szCs w:val="24"/>
              </w:rPr>
              <w:t>нескольких грубых ошибок, большого числа негрубых при воспроизведении изученного материала)</w:t>
            </w:r>
          </w:p>
          <w:p w:rsidR="009B1228" w:rsidRPr="009B1228" w:rsidRDefault="009B1228" w:rsidP="00B25304">
            <w:pPr>
              <w:pStyle w:val="3"/>
              <w:keepNext w:val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9B1228" w:rsidRDefault="00482031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r w:rsidRPr="00482031">
        <w:rPr>
          <w:rFonts w:ascii="Times New Roman" w:hAnsi="Times New Roman" w:cs="Times New Roman"/>
          <w:sz w:val="24"/>
          <w:szCs w:val="24"/>
        </w:rPr>
        <w:t>5.КОНТРОЛЬНО-ОЦЕНОЧНЫЕ СРЕДСТВА ПРОМЕЖУТОЧНОЙ АТТЕСТАЦИИ  И КРИТЕРИИ ОЦЕНОК</w:t>
      </w:r>
    </w:p>
    <w:p w:rsidR="00482031" w:rsidRDefault="00482031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r w:rsidRPr="00482031">
        <w:rPr>
          <w:rFonts w:ascii="Times New Roman" w:hAnsi="Times New Roman" w:cs="Times New Roman"/>
          <w:b w:val="0"/>
          <w:sz w:val="28"/>
          <w:szCs w:val="28"/>
        </w:rPr>
        <w:t>Задания для промежуточной аттестации составляются на основе сборника для подготовки и проведения письменного экзамена за курс средней школы издательство</w:t>
      </w:r>
      <w:r>
        <w:rPr>
          <w:rFonts w:ascii="Times New Roman" w:hAnsi="Times New Roman" w:cs="Times New Roman"/>
          <w:sz w:val="24"/>
          <w:szCs w:val="24"/>
        </w:rPr>
        <w:t>ДРОФА</w:t>
      </w:r>
    </w:p>
    <w:p w:rsidR="0079534E" w:rsidRDefault="0079534E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</w:p>
    <w:p w:rsidR="0079534E" w:rsidRDefault="0079534E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</w:p>
    <w:p w:rsidR="00B32137" w:rsidRDefault="00B32137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</w:p>
    <w:p w:rsidR="00B32137" w:rsidRDefault="00B32137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</w:p>
    <w:p w:rsidR="00B32137" w:rsidRDefault="00B32137" w:rsidP="00482031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</w:p>
    <w:p w:rsidR="0079534E" w:rsidRPr="00E77ABD" w:rsidRDefault="0079534E" w:rsidP="00E77ABD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0725" cy="7810500"/>
            <wp:effectExtent l="0" t="0" r="0" b="0"/>
            <wp:docPr id="83" name="Рисунок 83" descr="D:\Users\Люба\Pictures\2017-11-06 вариант экзаменационной работы\вариант экзаменационной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Pictures\2017-11-06 вариант экзаменационной работы\вариант экзаменационной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031" w:rsidRPr="00E77ABD" w:rsidRDefault="00482031" w:rsidP="00E77ABD">
      <w:pPr>
        <w:spacing w:after="0" w:line="100" w:lineRule="atLeast"/>
        <w:jc w:val="both"/>
        <w:rPr>
          <w:rFonts w:ascii="Times New Roman" w:hAnsi="Times New Roman"/>
          <w:b/>
          <w:bCs/>
        </w:rPr>
      </w:pPr>
      <w:r w:rsidRPr="00E77ABD">
        <w:rPr>
          <w:rFonts w:ascii="Times New Roman" w:hAnsi="Times New Roman"/>
          <w:b/>
          <w:bCs/>
        </w:rPr>
        <w:t xml:space="preserve">  Критерии оценивания письменной экзаменационной работы по математике:</w:t>
      </w:r>
    </w:p>
    <w:p w:rsidR="00482031" w:rsidRPr="00E77ABD" w:rsidRDefault="00482031" w:rsidP="00E77ABD">
      <w:pPr>
        <w:spacing w:after="0" w:line="100" w:lineRule="atLeast"/>
        <w:jc w:val="both"/>
        <w:rPr>
          <w:rFonts w:ascii="Times New Roman" w:hAnsi="Times New Roman"/>
          <w:b/>
          <w:bCs/>
        </w:rPr>
      </w:pPr>
      <w:r w:rsidRPr="00E77ABD">
        <w:rPr>
          <w:rFonts w:ascii="Times New Roman" w:hAnsi="Times New Roman"/>
          <w:b/>
          <w:bCs/>
        </w:rPr>
        <w:t xml:space="preserve">Оценка  «5» ставится </w:t>
      </w:r>
      <w:proofErr w:type="gramStart"/>
      <w:r w:rsidRPr="00E77ABD">
        <w:rPr>
          <w:rFonts w:ascii="Times New Roman" w:hAnsi="Times New Roman"/>
          <w:b/>
          <w:bCs/>
        </w:rPr>
        <w:t>за</w:t>
      </w:r>
      <w:proofErr w:type="gramEnd"/>
      <w:r w:rsidRPr="00E77ABD">
        <w:rPr>
          <w:rFonts w:ascii="Times New Roman" w:hAnsi="Times New Roman"/>
          <w:b/>
          <w:bCs/>
        </w:rPr>
        <w:t xml:space="preserve">: </w:t>
      </w:r>
      <w:r w:rsidRPr="00E77ABD">
        <w:rPr>
          <w:rFonts w:ascii="Times New Roman" w:hAnsi="Times New Roman"/>
        </w:rPr>
        <w:t>ДЕВЯТЬ верно выполненных  ЗАДАНИЙ</w:t>
      </w:r>
      <w:r w:rsidRPr="00E77ABD">
        <w:rPr>
          <w:rFonts w:ascii="Times New Roman" w:hAnsi="Times New Roman"/>
          <w:b/>
          <w:bCs/>
        </w:rPr>
        <w:t>.</w:t>
      </w:r>
    </w:p>
    <w:p w:rsidR="00482031" w:rsidRPr="00E77ABD" w:rsidRDefault="00482031" w:rsidP="00E77ABD">
      <w:pPr>
        <w:spacing w:after="0" w:line="100" w:lineRule="atLeast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/>
          <w:b/>
          <w:bCs/>
        </w:rPr>
        <w:t xml:space="preserve"> Оценка   «4» СТАВИТСЯ  ЗА</w:t>
      </w:r>
      <w:proofErr w:type="gramStart"/>
      <w:r w:rsidRPr="00E77ABD">
        <w:rPr>
          <w:rFonts w:ascii="Times New Roman" w:hAnsi="Times New Roman"/>
          <w:b/>
          <w:bCs/>
        </w:rPr>
        <w:t xml:space="preserve"> :</w:t>
      </w:r>
      <w:proofErr w:type="gramEnd"/>
      <w:r w:rsidRPr="00E77ABD">
        <w:rPr>
          <w:rFonts w:ascii="Times New Roman" w:hAnsi="Times New Roman" w:cs="Times New Roman"/>
        </w:rPr>
        <w:t xml:space="preserve"> ЛЮБЫЕ СЕМЬ верно выполненных ЗАДАНИЙ.</w:t>
      </w:r>
    </w:p>
    <w:p w:rsidR="00482031" w:rsidRPr="00E77ABD" w:rsidRDefault="00482031" w:rsidP="00E77ABD">
      <w:pPr>
        <w:spacing w:after="0" w:line="100" w:lineRule="atLeast"/>
        <w:jc w:val="both"/>
        <w:rPr>
          <w:rFonts w:ascii="Times New Roman" w:hAnsi="Times New Roman" w:cs="Times New Roman"/>
          <w:b/>
          <w:bCs/>
        </w:rPr>
      </w:pPr>
      <w:r w:rsidRPr="00E77ABD">
        <w:rPr>
          <w:rFonts w:ascii="Times New Roman" w:hAnsi="Times New Roman" w:cs="Times New Roman"/>
          <w:b/>
          <w:bCs/>
        </w:rPr>
        <w:t xml:space="preserve">Оценка   «3» СТАВИТСЯ </w:t>
      </w:r>
      <w:proofErr w:type="gramStart"/>
      <w:r w:rsidRPr="00E77ABD">
        <w:rPr>
          <w:rFonts w:ascii="Times New Roman" w:hAnsi="Times New Roman" w:cs="Times New Roman"/>
          <w:b/>
          <w:bCs/>
        </w:rPr>
        <w:t>ЗА</w:t>
      </w:r>
      <w:proofErr w:type="gramEnd"/>
      <w:r w:rsidRPr="00E77ABD">
        <w:rPr>
          <w:rFonts w:ascii="Times New Roman" w:hAnsi="Times New Roman" w:cs="Times New Roman"/>
          <w:b/>
          <w:bCs/>
        </w:rPr>
        <w:t xml:space="preserve">: </w:t>
      </w:r>
      <w:r w:rsidRPr="00E77ABD">
        <w:rPr>
          <w:rFonts w:ascii="Times New Roman" w:hAnsi="Times New Roman" w:cs="Times New Roman"/>
        </w:rPr>
        <w:t xml:space="preserve">ЛЮБЫЕ ПЯТЬ </w:t>
      </w:r>
      <w:proofErr w:type="gramStart"/>
      <w:r w:rsidRPr="00E77ABD">
        <w:rPr>
          <w:rFonts w:ascii="Times New Roman" w:hAnsi="Times New Roman" w:cs="Times New Roman"/>
        </w:rPr>
        <w:t>верно</w:t>
      </w:r>
      <w:proofErr w:type="gramEnd"/>
      <w:r w:rsidRPr="00E77ABD">
        <w:rPr>
          <w:rFonts w:ascii="Times New Roman" w:hAnsi="Times New Roman" w:cs="Times New Roman"/>
        </w:rPr>
        <w:t xml:space="preserve"> выполненных ЗАДАНИЙ.</w:t>
      </w:r>
    </w:p>
    <w:p w:rsidR="00780B8B" w:rsidRPr="00E77ABD" w:rsidRDefault="00780B8B" w:rsidP="00E77ABD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E77ABD" w:rsidRDefault="00E77ABD" w:rsidP="009274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ABD" w:rsidRDefault="00E77ABD" w:rsidP="009274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747D" w:rsidRPr="0092747D" w:rsidRDefault="00841416" w:rsidP="0092747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6. Список литературы:</w:t>
      </w:r>
    </w:p>
    <w:p w:rsidR="0092747D" w:rsidRPr="00E77ABD" w:rsidRDefault="0092747D" w:rsidP="00E77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E77ABD">
        <w:rPr>
          <w:rFonts w:ascii="Times New Roman" w:eastAsia="Times New Roman" w:hAnsi="Times New Roman" w:cs="Times New Roman"/>
          <w:b/>
          <w:bCs/>
        </w:rPr>
        <w:t>Перечень рекомендуемых учебных изданий, Интернет – ресурсов, дополнительной литературы</w:t>
      </w:r>
    </w:p>
    <w:p w:rsidR="000A4C17" w:rsidRPr="00E77ABD" w:rsidRDefault="000A4C17" w:rsidP="00E77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b/>
          <w:bCs/>
        </w:rPr>
        <w:t>Основные источники:</w:t>
      </w:r>
    </w:p>
    <w:p w:rsidR="0092747D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i/>
          <w:iCs/>
        </w:rPr>
        <w:t xml:space="preserve">Колмогоров А.Н. и др. Алгебра и начала анализа. 10 (11) </w:t>
      </w:r>
      <w:proofErr w:type="spellStart"/>
      <w:r w:rsidRPr="00E77ABD">
        <w:rPr>
          <w:rFonts w:ascii="Times New Roman" w:eastAsia="Times New Roman" w:hAnsi="Times New Roman" w:cs="Times New Roman"/>
          <w:i/>
          <w:iCs/>
        </w:rPr>
        <w:t>кл</w:t>
      </w:r>
      <w:proofErr w:type="spellEnd"/>
      <w:r w:rsidRPr="00E77ABD">
        <w:rPr>
          <w:rFonts w:ascii="Times New Roman" w:eastAsia="Times New Roman" w:hAnsi="Times New Roman" w:cs="Times New Roman"/>
          <w:i/>
          <w:iCs/>
        </w:rPr>
        <w:t>. – М., 2010.</w:t>
      </w:r>
    </w:p>
    <w:p w:rsidR="0092747D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Башмаков М.И. Математика: учебник – М., 2010.</w:t>
      </w:r>
    </w:p>
    <w:p w:rsidR="0092747D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 xml:space="preserve">Погорелов А.В. Геометрия. 10-11 </w:t>
      </w:r>
      <w:proofErr w:type="spellStart"/>
      <w:r w:rsidRPr="00E77ABD">
        <w:rPr>
          <w:rFonts w:ascii="Times New Roman" w:eastAsia="Times New Roman" w:hAnsi="Times New Roman" w:cs="Times New Roman"/>
        </w:rPr>
        <w:t>кл</w:t>
      </w:r>
      <w:proofErr w:type="spellEnd"/>
      <w:r w:rsidRPr="00E77ABD">
        <w:rPr>
          <w:rFonts w:ascii="Times New Roman" w:eastAsia="Times New Roman" w:hAnsi="Times New Roman" w:cs="Times New Roman"/>
        </w:rPr>
        <w:t xml:space="preserve"> – М., 2011.</w:t>
      </w:r>
    </w:p>
    <w:p w:rsidR="0092747D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E77ABD">
        <w:rPr>
          <w:rFonts w:ascii="Times New Roman" w:eastAsia="Times New Roman" w:hAnsi="Times New Roman" w:cs="Times New Roman"/>
        </w:rPr>
        <w:t>Атанасян</w:t>
      </w:r>
      <w:proofErr w:type="spellEnd"/>
      <w:r w:rsidRPr="00E77ABD">
        <w:rPr>
          <w:rFonts w:ascii="Times New Roman" w:eastAsia="Times New Roman" w:hAnsi="Times New Roman" w:cs="Times New Roman"/>
        </w:rPr>
        <w:t xml:space="preserve"> Л.С. и др. Геометрия 10 (11) </w:t>
      </w:r>
      <w:proofErr w:type="spellStart"/>
      <w:r w:rsidRPr="00E77ABD">
        <w:rPr>
          <w:rFonts w:ascii="Times New Roman" w:eastAsia="Times New Roman" w:hAnsi="Times New Roman" w:cs="Times New Roman"/>
        </w:rPr>
        <w:t>кл</w:t>
      </w:r>
      <w:proofErr w:type="spellEnd"/>
      <w:r w:rsidRPr="00E77ABD">
        <w:rPr>
          <w:rFonts w:ascii="Times New Roman" w:eastAsia="Times New Roman" w:hAnsi="Times New Roman" w:cs="Times New Roman"/>
        </w:rPr>
        <w:t>. – М., 2009</w:t>
      </w:r>
    </w:p>
    <w:p w:rsidR="0092747D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E77ABD">
        <w:rPr>
          <w:rFonts w:ascii="Times New Roman" w:eastAsia="Times New Roman" w:hAnsi="Times New Roman" w:cs="Times New Roman"/>
          <w:i/>
          <w:iCs/>
        </w:rPr>
        <w:t>Дадаян</w:t>
      </w:r>
      <w:proofErr w:type="spellEnd"/>
      <w:r w:rsidRPr="00E77ABD">
        <w:rPr>
          <w:rFonts w:ascii="Times New Roman" w:eastAsia="Times New Roman" w:hAnsi="Times New Roman" w:cs="Times New Roman"/>
          <w:i/>
          <w:iCs/>
        </w:rPr>
        <w:t xml:space="preserve"> А.А. Математика: учебник – М., 2011</w:t>
      </w:r>
    </w:p>
    <w:p w:rsidR="000A4C17" w:rsidRPr="00E77ABD" w:rsidRDefault="0092747D" w:rsidP="00E77ABD">
      <w:pPr>
        <w:numPr>
          <w:ilvl w:val="0"/>
          <w:numId w:val="32"/>
        </w:numPr>
        <w:shd w:val="clear" w:color="auto" w:fill="FFFFFF"/>
        <w:tabs>
          <w:tab w:val="num" w:pos="720"/>
        </w:tabs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E77ABD">
        <w:rPr>
          <w:rFonts w:ascii="Times New Roman" w:eastAsia="Times New Roman" w:hAnsi="Times New Roman" w:cs="Times New Roman"/>
        </w:rPr>
        <w:t>Дадаян</w:t>
      </w:r>
      <w:proofErr w:type="spellEnd"/>
      <w:r w:rsidRPr="00E77ABD">
        <w:rPr>
          <w:rFonts w:ascii="Times New Roman" w:eastAsia="Times New Roman" w:hAnsi="Times New Roman" w:cs="Times New Roman"/>
        </w:rPr>
        <w:t xml:space="preserve"> А.А. Сборник задач по математике – М., 2011</w:t>
      </w:r>
    </w:p>
    <w:p w:rsidR="0092747D" w:rsidRPr="00E77ABD" w:rsidRDefault="0092747D" w:rsidP="00E77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</w:rPr>
      </w:pPr>
      <w:r w:rsidRPr="00E77ABD">
        <w:rPr>
          <w:rFonts w:ascii="Times New Roman" w:eastAsia="Times New Roman" w:hAnsi="Times New Roman" w:cs="Times New Roman"/>
          <w:b/>
        </w:rPr>
        <w:t>Дополнительные источники:</w:t>
      </w:r>
    </w:p>
    <w:p w:rsidR="0092747D" w:rsidRPr="00E77ABD" w:rsidRDefault="0092747D" w:rsidP="00E77ABD">
      <w:pPr>
        <w:numPr>
          <w:ilvl w:val="0"/>
          <w:numId w:val="33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  <w:i/>
          <w:iCs/>
          <w:color w:val="000000"/>
        </w:rPr>
        <w:t xml:space="preserve">Башмаков М.И. Алгебра и начала анализа 10(11) </w:t>
      </w:r>
      <w:proofErr w:type="spellStart"/>
      <w:r w:rsidRPr="00E77ABD">
        <w:rPr>
          <w:rFonts w:ascii="Times New Roman" w:eastAsia="Times New Roman" w:hAnsi="Times New Roman" w:cs="Times New Roman"/>
          <w:i/>
          <w:iCs/>
          <w:color w:val="000000"/>
        </w:rPr>
        <w:t>кл</w:t>
      </w:r>
      <w:proofErr w:type="spellEnd"/>
      <w:r w:rsidRPr="00E77ABD">
        <w:rPr>
          <w:rFonts w:ascii="Times New Roman" w:eastAsia="Times New Roman" w:hAnsi="Times New Roman" w:cs="Times New Roman"/>
          <w:i/>
          <w:iCs/>
          <w:color w:val="000000"/>
        </w:rPr>
        <w:t>. – М., 2005.</w:t>
      </w:r>
    </w:p>
    <w:p w:rsidR="0092747D" w:rsidRPr="00E77ABD" w:rsidRDefault="0092747D" w:rsidP="00E77ABD">
      <w:pPr>
        <w:numPr>
          <w:ilvl w:val="0"/>
          <w:numId w:val="33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Богомолов Н.В., Самойленко П.И. Математика: учебник - М., 2008</w:t>
      </w:r>
    </w:p>
    <w:p w:rsidR="0092747D" w:rsidRPr="00E77ABD" w:rsidRDefault="0092747D" w:rsidP="00E77ABD">
      <w:pPr>
        <w:numPr>
          <w:ilvl w:val="0"/>
          <w:numId w:val="33"/>
        </w:numPr>
        <w:shd w:val="clear" w:color="auto" w:fill="FFFFFF"/>
        <w:tabs>
          <w:tab w:val="clear" w:pos="360"/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Богомолов Н.В. Сборник задач по математике - М.,2008</w:t>
      </w:r>
    </w:p>
    <w:p w:rsidR="0090287E" w:rsidRPr="00E77ABD" w:rsidRDefault="0092747D" w:rsidP="00E77ABD">
      <w:pPr>
        <w:pStyle w:val="a9"/>
        <w:keepNext/>
        <w:jc w:val="both"/>
        <w:rPr>
          <w:sz w:val="22"/>
          <w:szCs w:val="22"/>
        </w:rPr>
      </w:pPr>
      <w:r w:rsidRPr="00E77ABD">
        <w:rPr>
          <w:i/>
          <w:iCs/>
          <w:sz w:val="22"/>
          <w:szCs w:val="22"/>
        </w:rPr>
        <w:t>Богомолов Н.В., Сергиенко Л.Ю. Математика (дидактические задания) – М., 2008</w:t>
      </w:r>
      <w:r w:rsidR="0090287E" w:rsidRPr="00E77ABD">
        <w:rPr>
          <w:sz w:val="22"/>
          <w:szCs w:val="22"/>
        </w:rPr>
        <w:t xml:space="preserve">9. Б.Г. Зив, В.М. </w:t>
      </w:r>
      <w:proofErr w:type="spellStart"/>
      <w:r w:rsidR="0090287E" w:rsidRPr="00E77ABD">
        <w:rPr>
          <w:sz w:val="22"/>
          <w:szCs w:val="22"/>
        </w:rPr>
        <w:t>Мейлер</w:t>
      </w:r>
      <w:proofErr w:type="spellEnd"/>
      <w:r w:rsidR="0090287E" w:rsidRPr="00E77ABD">
        <w:rPr>
          <w:sz w:val="22"/>
          <w:szCs w:val="22"/>
        </w:rPr>
        <w:t xml:space="preserve">, А.П. </w:t>
      </w:r>
      <w:proofErr w:type="spellStart"/>
      <w:r w:rsidR="0090287E" w:rsidRPr="00E77ABD">
        <w:rPr>
          <w:sz w:val="22"/>
          <w:szCs w:val="22"/>
        </w:rPr>
        <w:t>Баханский</w:t>
      </w:r>
      <w:proofErr w:type="spellEnd"/>
      <w:r w:rsidR="0090287E" w:rsidRPr="00E77ABD">
        <w:rPr>
          <w:sz w:val="22"/>
          <w:szCs w:val="22"/>
        </w:rPr>
        <w:t>. Задачи по геометрии для 7 – 11 классов. – М.: Просвещение, 2003.</w:t>
      </w:r>
    </w:p>
    <w:p w:rsidR="0090287E" w:rsidRPr="00E77ABD" w:rsidRDefault="0090287E" w:rsidP="00E77ABD">
      <w:pPr>
        <w:pStyle w:val="a9"/>
        <w:keepNext/>
        <w:jc w:val="both"/>
        <w:rPr>
          <w:sz w:val="22"/>
          <w:szCs w:val="22"/>
        </w:rPr>
      </w:pPr>
      <w:r w:rsidRPr="00E77ABD">
        <w:rPr>
          <w:sz w:val="22"/>
          <w:szCs w:val="22"/>
        </w:rPr>
        <w:t>10. С.М. Саакян, В.Ф. Бутузов. Изучение геометрии в 10 – 11 классах: Методические рекомендации к учебнику. Книга для учителя. – М.: Просвещение, 2001.</w:t>
      </w:r>
    </w:p>
    <w:p w:rsidR="0090287E" w:rsidRPr="00E77ABD" w:rsidRDefault="0090287E" w:rsidP="00E77ABD">
      <w:pPr>
        <w:pStyle w:val="a9"/>
        <w:keepNext/>
        <w:jc w:val="both"/>
        <w:rPr>
          <w:sz w:val="22"/>
          <w:szCs w:val="22"/>
        </w:rPr>
      </w:pPr>
      <w:r w:rsidRPr="00E77ABD">
        <w:rPr>
          <w:sz w:val="22"/>
          <w:szCs w:val="22"/>
        </w:rPr>
        <w:t>11. А.П. Киселев. Элементарная геометрия. – М.: Просвещение, 1980.</w:t>
      </w:r>
    </w:p>
    <w:p w:rsidR="0092747D" w:rsidRPr="00E77ABD" w:rsidRDefault="0090287E" w:rsidP="00E77ABD">
      <w:pPr>
        <w:pStyle w:val="a9"/>
        <w:keepNext/>
        <w:jc w:val="both"/>
        <w:rPr>
          <w:sz w:val="22"/>
          <w:szCs w:val="22"/>
        </w:rPr>
      </w:pPr>
      <w:r w:rsidRPr="00E77ABD">
        <w:rPr>
          <w:sz w:val="22"/>
          <w:szCs w:val="22"/>
        </w:rPr>
        <w:t xml:space="preserve">12. С.Б. Кадомцев. Аналитическая геометрия и линейная алгебра. – М.: </w:t>
      </w:r>
      <w:proofErr w:type="spellStart"/>
      <w:r w:rsidRPr="00E77ABD">
        <w:rPr>
          <w:sz w:val="22"/>
          <w:szCs w:val="22"/>
        </w:rPr>
        <w:t>Физматлит</w:t>
      </w:r>
      <w:proofErr w:type="spellEnd"/>
      <w:r w:rsidRPr="00E77ABD">
        <w:rPr>
          <w:sz w:val="22"/>
          <w:szCs w:val="22"/>
        </w:rPr>
        <w:t>, 2001</w:t>
      </w:r>
    </w:p>
    <w:p w:rsidR="0092747D" w:rsidRPr="00E77ABD" w:rsidRDefault="0090287E" w:rsidP="00E77A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</w:rPr>
      </w:pPr>
      <w:r w:rsidRPr="00E77ABD">
        <w:rPr>
          <w:rFonts w:ascii="Times New Roman" w:eastAsia="Times New Roman" w:hAnsi="Times New Roman" w:cs="Times New Roman"/>
          <w:b/>
        </w:rPr>
        <w:t>И</w:t>
      </w:r>
      <w:r w:rsidR="0092747D" w:rsidRPr="00E77ABD">
        <w:rPr>
          <w:rFonts w:ascii="Times New Roman" w:eastAsia="Times New Roman" w:hAnsi="Times New Roman" w:cs="Times New Roman"/>
          <w:b/>
        </w:rPr>
        <w:t>нтернет–ресурсы:</w:t>
      </w:r>
    </w:p>
    <w:p w:rsidR="0092747D" w:rsidRPr="00E77ABD" w:rsidRDefault="003B298A" w:rsidP="00E77ABD">
      <w:pPr>
        <w:numPr>
          <w:ilvl w:val="0"/>
          <w:numId w:val="34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hyperlink r:id="rId135" w:history="1">
        <w:r w:rsidR="0092747D" w:rsidRPr="00E77ABD">
          <w:rPr>
            <w:rFonts w:ascii="Times New Roman" w:eastAsia="Times New Roman" w:hAnsi="Times New Roman" w:cs="Times New Roman"/>
            <w:color w:val="00000A"/>
          </w:rPr>
          <w:t>http://www.alleng.ru/d/math/math152.htm</w:t>
        </w:r>
      </w:hyperlink>
      <w:r w:rsidR="0092747D" w:rsidRPr="00E77ABD">
        <w:rPr>
          <w:rFonts w:ascii="Times New Roman" w:eastAsia="Times New Roman" w:hAnsi="Times New Roman" w:cs="Times New Roman"/>
        </w:rPr>
        <w:t>;</w:t>
      </w:r>
    </w:p>
    <w:p w:rsidR="0092747D" w:rsidRPr="00E77ABD" w:rsidRDefault="003B298A" w:rsidP="00E77ABD">
      <w:pPr>
        <w:numPr>
          <w:ilvl w:val="0"/>
          <w:numId w:val="34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hyperlink r:id="rId136" w:history="1">
        <w:r w:rsidR="0092747D" w:rsidRPr="00E77ABD">
          <w:rPr>
            <w:rFonts w:ascii="Times New Roman" w:eastAsia="Times New Roman" w:hAnsi="Times New Roman" w:cs="Times New Roman"/>
            <w:color w:val="00000A"/>
          </w:rPr>
          <w:t>http://www.mathelp.spb.ru/index1.htm</w:t>
        </w:r>
      </w:hyperlink>
    </w:p>
    <w:p w:rsidR="0092747D" w:rsidRPr="00E77ABD" w:rsidRDefault="003B298A" w:rsidP="00E77ABD">
      <w:pPr>
        <w:numPr>
          <w:ilvl w:val="0"/>
          <w:numId w:val="34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hyperlink r:id="rId137" w:history="1">
        <w:r w:rsidR="0092747D" w:rsidRPr="00E77ABD">
          <w:rPr>
            <w:rFonts w:ascii="Times New Roman" w:eastAsia="Times New Roman" w:hAnsi="Times New Roman" w:cs="Times New Roman"/>
            <w:color w:val="00000A"/>
          </w:rPr>
          <w:t>http://www.fipi.ru/view/sections/217/docs/514.html</w:t>
        </w:r>
      </w:hyperlink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eastAsia="Times New Roman" w:hAnsi="Times New Roman" w:cs="Times New Roman"/>
        </w:rPr>
        <w:t>10.</w:t>
      </w:r>
      <w:hyperlink r:id="rId138" w:history="1">
        <w:r w:rsidR="0092747D" w:rsidRPr="00E77ABD">
          <w:rPr>
            <w:rFonts w:ascii="Times New Roman" w:eastAsia="Times New Roman" w:hAnsi="Times New Roman" w:cs="Times New Roman"/>
            <w:color w:val="00000A"/>
          </w:rPr>
          <w:t>http://statgrad.mioo.ru/sg10_11/index.htm</w:t>
        </w:r>
      </w:hyperlink>
      <w:r w:rsidRPr="00E77ABD">
        <w:rPr>
          <w:rFonts w:ascii="Times New Roman" w:hAnsi="Times New Roman" w:cs="Times New Roman"/>
        </w:rPr>
        <w:t xml:space="preserve"> Министерство образования Российской Федерации. - Режим доступа:</w:t>
      </w:r>
    </w:p>
    <w:p w:rsidR="000A4C17" w:rsidRPr="00E77ABD" w:rsidRDefault="003B298A" w:rsidP="00E77ABD">
      <w:pPr>
        <w:ind w:left="426"/>
        <w:jc w:val="both"/>
        <w:rPr>
          <w:rFonts w:ascii="Times New Roman" w:hAnsi="Times New Roman" w:cs="Times New Roman"/>
        </w:rPr>
      </w:pPr>
      <w:hyperlink r:id="rId139" w:history="1">
        <w:r w:rsidR="000A4C17" w:rsidRPr="00E77ABD">
          <w:rPr>
            <w:rStyle w:val="ad"/>
            <w:rFonts w:ascii="Times New Roman" w:hAnsi="Times New Roman" w:cs="Times New Roman"/>
          </w:rPr>
          <w:t>http://www.ed.gov.ru</w:t>
        </w:r>
      </w:hyperlink>
      <w:r w:rsidR="000A4C17" w:rsidRPr="00E77ABD">
        <w:rPr>
          <w:rFonts w:ascii="Times New Roman" w:hAnsi="Times New Roman" w:cs="Times New Roman"/>
        </w:rPr>
        <w:t xml:space="preserve">. </w:t>
      </w:r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11.Национальный портал "Российский общеобразовательный портал». - Режим доступа: </w:t>
      </w:r>
      <w:hyperlink r:id="rId140" w:history="1">
        <w:r w:rsidRPr="00E77ABD">
          <w:rPr>
            <w:rStyle w:val="ad"/>
            <w:rFonts w:ascii="Times New Roman" w:hAnsi="Times New Roman" w:cs="Times New Roman"/>
          </w:rPr>
          <w:t>http://www.school.edu.ru</w:t>
        </w:r>
      </w:hyperlink>
      <w:r w:rsidRPr="00E77ABD">
        <w:rPr>
          <w:rFonts w:ascii="Times New Roman" w:hAnsi="Times New Roman" w:cs="Times New Roman"/>
        </w:rPr>
        <w:t xml:space="preserve">. </w:t>
      </w:r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12.Специализированный портал «Информационно-коммуникационные технологии </w:t>
      </w:r>
      <w:proofErr w:type="spellStart"/>
      <w:r w:rsidRPr="00E77ABD">
        <w:rPr>
          <w:rFonts w:ascii="Times New Roman" w:hAnsi="Times New Roman" w:cs="Times New Roman"/>
        </w:rPr>
        <w:t>вобразовании</w:t>
      </w:r>
      <w:proofErr w:type="spellEnd"/>
      <w:r w:rsidRPr="00E77ABD">
        <w:rPr>
          <w:rFonts w:ascii="Times New Roman" w:hAnsi="Times New Roman" w:cs="Times New Roman"/>
        </w:rPr>
        <w:t xml:space="preserve">». - Режим доступа: </w:t>
      </w:r>
      <w:hyperlink r:id="rId141" w:history="1">
        <w:r w:rsidRPr="00E77ABD">
          <w:rPr>
            <w:rStyle w:val="ad"/>
            <w:rFonts w:ascii="Times New Roman" w:hAnsi="Times New Roman" w:cs="Times New Roman"/>
          </w:rPr>
          <w:t>http://www.ict.edu.ru</w:t>
        </w:r>
      </w:hyperlink>
      <w:r w:rsidRPr="00E77ABD">
        <w:rPr>
          <w:rFonts w:ascii="Times New Roman" w:hAnsi="Times New Roman" w:cs="Times New Roman"/>
        </w:rPr>
        <w:t xml:space="preserve">. </w:t>
      </w:r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 xml:space="preserve">13.Электронная библиотека. Электронные учебники. - Режим доступа: </w:t>
      </w:r>
      <w:hyperlink r:id="rId142" w:history="1">
        <w:r w:rsidRPr="00E77ABD">
          <w:rPr>
            <w:rStyle w:val="ad"/>
            <w:rFonts w:ascii="Times New Roman" w:hAnsi="Times New Roman" w:cs="Times New Roman"/>
          </w:rPr>
          <w:t>http://subscribe.ru/group/mehanika-studentam/</w:t>
        </w:r>
      </w:hyperlink>
      <w:r w:rsidRPr="00E77ABD">
        <w:rPr>
          <w:rFonts w:ascii="Times New Roman" w:hAnsi="Times New Roman" w:cs="Times New Roman"/>
        </w:rPr>
        <w:t>.</w:t>
      </w:r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14.</w:t>
      </w:r>
      <w:hyperlink r:id="rId143" w:history="1">
        <w:r w:rsidRPr="00E77ABD">
          <w:rPr>
            <w:rStyle w:val="ad"/>
            <w:rFonts w:ascii="Times New Roman" w:hAnsi="Times New Roman" w:cs="Times New Roman"/>
          </w:rPr>
          <w:t>http://lib.rus.ec</w:t>
        </w:r>
      </w:hyperlink>
      <w:r w:rsidRPr="00E77ABD">
        <w:rPr>
          <w:rStyle w:val="ad"/>
          <w:rFonts w:ascii="Times New Roman" w:hAnsi="Times New Roman" w:cs="Times New Roman"/>
        </w:rPr>
        <w:t xml:space="preserve"> –электронный учебник</w:t>
      </w:r>
    </w:p>
    <w:p w:rsidR="000A4C17" w:rsidRPr="00E77ABD" w:rsidRDefault="000A4C17" w:rsidP="00E77A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7ABD">
        <w:rPr>
          <w:rFonts w:ascii="Times New Roman" w:hAnsi="Times New Roman" w:cs="Times New Roman"/>
        </w:rPr>
        <w:t>15.</w:t>
      </w:r>
      <w:hyperlink r:id="rId144" w:history="1">
        <w:r w:rsidRPr="00E77ABD">
          <w:rPr>
            <w:rStyle w:val="ad"/>
            <w:rFonts w:ascii="Times New Roman" w:hAnsi="Times New Roman" w:cs="Times New Roman"/>
          </w:rPr>
          <w:t>http://ru.wikipedia.org</w:t>
        </w:r>
      </w:hyperlink>
      <w:r w:rsidRPr="00E77ABD">
        <w:rPr>
          <w:rStyle w:val="ad"/>
          <w:rFonts w:ascii="Times New Roman" w:hAnsi="Times New Roman" w:cs="Times New Roman"/>
        </w:rPr>
        <w:t>- энциклопедия</w:t>
      </w:r>
    </w:p>
    <w:p w:rsidR="00780B8B" w:rsidRPr="000A4C17" w:rsidRDefault="00780B8B" w:rsidP="000A4C17">
      <w:pPr>
        <w:numPr>
          <w:ilvl w:val="0"/>
          <w:numId w:val="34"/>
        </w:num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  <w:sectPr w:rsidR="00780B8B" w:rsidRPr="000A4C17" w:rsidSect="00781E1D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A63AAB" w:rsidRDefault="00A63AAB" w:rsidP="00A63AAB">
      <w:pPr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63AAB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3AAB" w:rsidRPr="00C52E0A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Лист регистрации изменений </w:t>
      </w:r>
    </w:p>
    <w:p w:rsidR="00A63AAB" w:rsidRPr="00C52E0A" w:rsidRDefault="00A63AAB" w:rsidP="00A6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фонде оценочных средств</w:t>
      </w:r>
    </w:p>
    <w:p w:rsidR="00A63AAB" w:rsidRPr="00D202C5" w:rsidRDefault="007C677D" w:rsidP="00A63AA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ОДБ.04</w:t>
      </w:r>
      <w:r w:rsidR="00A06CC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202C5" w:rsidRPr="00D202C5">
        <w:rPr>
          <w:rFonts w:ascii="Times New Roman" w:hAnsi="Times New Roman" w:cs="Times New Roman"/>
          <w:sz w:val="28"/>
          <w:szCs w:val="28"/>
          <w:u w:val="single"/>
        </w:rPr>
        <w:t xml:space="preserve">   Математика</w:t>
      </w:r>
    </w:p>
    <w:p w:rsidR="003B298A" w:rsidRDefault="00A63AAB" w:rsidP="003B298A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специальности/профессии </w:t>
      </w:r>
      <w:r w:rsidR="003B298A" w:rsidRPr="00650E55">
        <w:rPr>
          <w:rFonts w:ascii="Times New Roman" w:hAnsi="Times New Roman"/>
          <w:sz w:val="28"/>
          <w:szCs w:val="28"/>
          <w:u w:val="single"/>
        </w:rPr>
        <w:t>15.01.09 Машинист лесозаготовительных и трелевочных машин</w:t>
      </w:r>
      <w:r w:rsidR="00CB6714" w:rsidRPr="00B2362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63AAB" w:rsidRPr="003B298A" w:rsidRDefault="00A63AAB" w:rsidP="003B298A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>(код, название)</w:t>
      </w:r>
      <w:bookmarkStart w:id="2" w:name="_GoBack"/>
      <w:bookmarkEnd w:id="2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5"/>
        <w:gridCol w:w="3377"/>
        <w:gridCol w:w="2268"/>
        <w:gridCol w:w="1701"/>
        <w:gridCol w:w="1418"/>
      </w:tblGrid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(раздел, пункт, страницы)</w:t>
            </w: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внесения изменений (новый учебный план,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, Ф.И.О., подпись председателя</w:t>
            </w: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Дата введения изменения</w:t>
            </w:r>
          </w:p>
        </w:tc>
      </w:tr>
      <w:tr w:rsidR="00A63AAB" w:rsidRPr="00823471" w:rsidTr="00CE3311">
        <w:tc>
          <w:tcPr>
            <w:tcW w:w="665" w:type="dxa"/>
          </w:tcPr>
          <w:p w:rsidR="00A63AAB" w:rsidRPr="00823471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823471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823471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823471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823471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AAB" w:rsidRPr="00933894" w:rsidTr="00CE3311">
        <w:tc>
          <w:tcPr>
            <w:tcW w:w="665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63AAB" w:rsidRPr="00933894" w:rsidRDefault="00A63AAB" w:rsidP="00CE33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63AAB" w:rsidRPr="00933894" w:rsidRDefault="00A63AAB" w:rsidP="00CE3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3AAB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Default="00A63AAB" w:rsidP="00A63A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AAB" w:rsidRPr="00EF1A9D" w:rsidRDefault="00A63AAB" w:rsidP="00A63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FB0" w:rsidRDefault="00014FB0"/>
    <w:sectPr w:rsidR="00014FB0" w:rsidSect="00CE3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A03" w:rsidRDefault="00992A03">
      <w:pPr>
        <w:spacing w:after="0" w:line="240" w:lineRule="auto"/>
      </w:pPr>
      <w:r>
        <w:separator/>
      </w:r>
    </w:p>
  </w:endnote>
  <w:endnote w:type="continuationSeparator" w:id="0">
    <w:p w:rsidR="00992A03" w:rsidRDefault="0099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352" w:rsidRDefault="00F34282" w:rsidP="00CE3311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235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B298A">
      <w:rPr>
        <w:rStyle w:val="a6"/>
        <w:noProof/>
      </w:rPr>
      <w:t>34</w:t>
    </w:r>
    <w:r>
      <w:rPr>
        <w:rStyle w:val="a6"/>
      </w:rPr>
      <w:fldChar w:fldCharType="end"/>
    </w:r>
  </w:p>
  <w:p w:rsidR="00722352" w:rsidRDefault="00722352" w:rsidP="00CE331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A03" w:rsidRDefault="00992A03">
      <w:pPr>
        <w:spacing w:after="0" w:line="240" w:lineRule="auto"/>
      </w:pPr>
      <w:r>
        <w:separator/>
      </w:r>
    </w:p>
  </w:footnote>
  <w:footnote w:type="continuationSeparator" w:id="0">
    <w:p w:rsidR="00992A03" w:rsidRDefault="00992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2A"/>
    <w:multiLevelType w:val="singleLevel"/>
    <w:tmpl w:val="0000002A"/>
    <w:name w:val="WW8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2DC6BE4"/>
    <w:multiLevelType w:val="multilevel"/>
    <w:tmpl w:val="CD30390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2575FC"/>
    <w:multiLevelType w:val="multilevel"/>
    <w:tmpl w:val="27AC4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6C2451D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1D087400"/>
    <w:multiLevelType w:val="multilevel"/>
    <w:tmpl w:val="0DD88F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61176D"/>
    <w:multiLevelType w:val="multilevel"/>
    <w:tmpl w:val="BBECF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8049DC"/>
    <w:multiLevelType w:val="hybridMultilevel"/>
    <w:tmpl w:val="89342754"/>
    <w:lvl w:ilvl="0" w:tplc="3B80F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3C857EF"/>
    <w:multiLevelType w:val="hybridMultilevel"/>
    <w:tmpl w:val="95B6E722"/>
    <w:lvl w:ilvl="0" w:tplc="4C305F4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5C1222"/>
    <w:multiLevelType w:val="multilevel"/>
    <w:tmpl w:val="983A78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3931CD"/>
    <w:multiLevelType w:val="multilevel"/>
    <w:tmpl w:val="65BC6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C25D0A"/>
    <w:multiLevelType w:val="multilevel"/>
    <w:tmpl w:val="3C40B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31303A44"/>
    <w:multiLevelType w:val="multilevel"/>
    <w:tmpl w:val="003A0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2082D41"/>
    <w:multiLevelType w:val="multilevel"/>
    <w:tmpl w:val="975E5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976AD1"/>
    <w:multiLevelType w:val="multilevel"/>
    <w:tmpl w:val="447A79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49E46D59"/>
    <w:multiLevelType w:val="hybridMultilevel"/>
    <w:tmpl w:val="75141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8257DA"/>
    <w:multiLevelType w:val="multilevel"/>
    <w:tmpl w:val="0EBA5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62319B"/>
    <w:multiLevelType w:val="hybridMultilevel"/>
    <w:tmpl w:val="95B6E722"/>
    <w:lvl w:ilvl="0" w:tplc="4C305F4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BF1C4D"/>
    <w:multiLevelType w:val="multilevel"/>
    <w:tmpl w:val="BD74AB5C"/>
    <w:lvl w:ilvl="0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EA76FC"/>
    <w:multiLevelType w:val="multilevel"/>
    <w:tmpl w:val="05EC9A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673101"/>
    <w:multiLevelType w:val="hybridMultilevel"/>
    <w:tmpl w:val="81C03CCA"/>
    <w:lvl w:ilvl="0" w:tplc="3B80F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C916CD"/>
    <w:multiLevelType w:val="multilevel"/>
    <w:tmpl w:val="C29C8ECC"/>
    <w:lvl w:ilvl="0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</w:lvl>
    <w:lvl w:ilvl="1" w:tentative="1">
      <w:start w:val="1"/>
      <w:numFmt w:val="decimal"/>
      <w:lvlText w:val="%2."/>
      <w:lvlJc w:val="left"/>
      <w:pPr>
        <w:tabs>
          <w:tab w:val="num" w:pos="2923"/>
        </w:tabs>
        <w:ind w:left="2923" w:hanging="360"/>
      </w:pPr>
    </w:lvl>
    <w:lvl w:ilvl="2" w:tentative="1">
      <w:start w:val="1"/>
      <w:numFmt w:val="decimal"/>
      <w:lvlText w:val="%3."/>
      <w:lvlJc w:val="left"/>
      <w:pPr>
        <w:tabs>
          <w:tab w:val="num" w:pos="3643"/>
        </w:tabs>
        <w:ind w:left="3643" w:hanging="360"/>
      </w:pPr>
    </w:lvl>
    <w:lvl w:ilvl="3" w:tentative="1">
      <w:start w:val="1"/>
      <w:numFmt w:val="decimal"/>
      <w:lvlText w:val="%4."/>
      <w:lvlJc w:val="left"/>
      <w:pPr>
        <w:tabs>
          <w:tab w:val="num" w:pos="4363"/>
        </w:tabs>
        <w:ind w:left="4363" w:hanging="360"/>
      </w:pPr>
    </w:lvl>
    <w:lvl w:ilvl="4" w:tentative="1">
      <w:start w:val="1"/>
      <w:numFmt w:val="decimal"/>
      <w:lvlText w:val="%5."/>
      <w:lvlJc w:val="left"/>
      <w:pPr>
        <w:tabs>
          <w:tab w:val="num" w:pos="5083"/>
        </w:tabs>
        <w:ind w:left="5083" w:hanging="360"/>
      </w:pPr>
    </w:lvl>
    <w:lvl w:ilvl="5" w:tentative="1">
      <w:start w:val="1"/>
      <w:numFmt w:val="decimal"/>
      <w:lvlText w:val="%6."/>
      <w:lvlJc w:val="left"/>
      <w:pPr>
        <w:tabs>
          <w:tab w:val="num" w:pos="5803"/>
        </w:tabs>
        <w:ind w:left="5803" w:hanging="360"/>
      </w:pPr>
    </w:lvl>
    <w:lvl w:ilvl="6" w:tentative="1">
      <w:start w:val="1"/>
      <w:numFmt w:val="decimal"/>
      <w:lvlText w:val="%7."/>
      <w:lvlJc w:val="left"/>
      <w:pPr>
        <w:tabs>
          <w:tab w:val="num" w:pos="6523"/>
        </w:tabs>
        <w:ind w:left="6523" w:hanging="360"/>
      </w:pPr>
    </w:lvl>
    <w:lvl w:ilvl="7" w:tentative="1">
      <w:start w:val="1"/>
      <w:numFmt w:val="decimal"/>
      <w:lvlText w:val="%8."/>
      <w:lvlJc w:val="left"/>
      <w:pPr>
        <w:tabs>
          <w:tab w:val="num" w:pos="7243"/>
        </w:tabs>
        <w:ind w:left="7243" w:hanging="360"/>
      </w:pPr>
    </w:lvl>
    <w:lvl w:ilvl="8" w:tentative="1">
      <w:start w:val="1"/>
      <w:numFmt w:val="decimal"/>
      <w:lvlText w:val="%9."/>
      <w:lvlJc w:val="left"/>
      <w:pPr>
        <w:tabs>
          <w:tab w:val="num" w:pos="7963"/>
        </w:tabs>
        <w:ind w:left="7963" w:hanging="360"/>
      </w:pPr>
    </w:lvl>
  </w:abstractNum>
  <w:abstractNum w:abstractNumId="35">
    <w:nsid w:val="63DA5D8C"/>
    <w:multiLevelType w:val="multilevel"/>
    <w:tmpl w:val="FD5EC9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747AFA"/>
    <w:multiLevelType w:val="hybridMultilevel"/>
    <w:tmpl w:val="8C122DFA"/>
    <w:lvl w:ilvl="0" w:tplc="F2809C4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6AEB09DD"/>
    <w:multiLevelType w:val="multilevel"/>
    <w:tmpl w:val="4552D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883489"/>
    <w:multiLevelType w:val="multilevel"/>
    <w:tmpl w:val="75523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2065C1"/>
    <w:multiLevelType w:val="hybridMultilevel"/>
    <w:tmpl w:val="E56E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D5873"/>
    <w:multiLevelType w:val="multilevel"/>
    <w:tmpl w:val="0FA824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1E7B07"/>
    <w:multiLevelType w:val="multilevel"/>
    <w:tmpl w:val="2000E8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D7435F"/>
    <w:multiLevelType w:val="hybridMultilevel"/>
    <w:tmpl w:val="A5507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0C760D"/>
    <w:multiLevelType w:val="hybridMultilevel"/>
    <w:tmpl w:val="4C04AF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F187E88"/>
    <w:multiLevelType w:val="multilevel"/>
    <w:tmpl w:val="1694B2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6"/>
  </w:num>
  <w:num w:numId="3">
    <w:abstractNumId w:val="4"/>
  </w:num>
  <w:num w:numId="4">
    <w:abstractNumId w:val="7"/>
  </w:num>
  <w:num w:numId="5">
    <w:abstractNumId w:val="11"/>
  </w:num>
  <w:num w:numId="6">
    <w:abstractNumId w:val="30"/>
  </w:num>
  <w:num w:numId="7">
    <w:abstractNumId w:val="20"/>
  </w:num>
  <w:num w:numId="8">
    <w:abstractNumId w:val="33"/>
  </w:num>
  <w:num w:numId="9">
    <w:abstractNumId w:val="19"/>
  </w:num>
  <w:num w:numId="10">
    <w:abstractNumId w:val="39"/>
  </w:num>
  <w:num w:numId="11">
    <w:abstractNumId w:val="28"/>
  </w:num>
  <w:num w:numId="12">
    <w:abstractNumId w:val="43"/>
  </w:num>
  <w:num w:numId="13">
    <w:abstractNumId w:val="42"/>
  </w:num>
  <w:num w:numId="14">
    <w:abstractNumId w:val="13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23"/>
  </w:num>
  <w:num w:numId="33">
    <w:abstractNumId w:val="44"/>
  </w:num>
  <w:num w:numId="34">
    <w:abstractNumId w:val="31"/>
  </w:num>
  <w:num w:numId="35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3AAB"/>
    <w:rsid w:val="000111C8"/>
    <w:rsid w:val="00012879"/>
    <w:rsid w:val="000134E6"/>
    <w:rsid w:val="00014FB0"/>
    <w:rsid w:val="0002222E"/>
    <w:rsid w:val="00023E07"/>
    <w:rsid w:val="0003482B"/>
    <w:rsid w:val="000445A8"/>
    <w:rsid w:val="00072313"/>
    <w:rsid w:val="00082FCF"/>
    <w:rsid w:val="00094E81"/>
    <w:rsid w:val="000A4C17"/>
    <w:rsid w:val="00107C88"/>
    <w:rsid w:val="00110B31"/>
    <w:rsid w:val="00137FCD"/>
    <w:rsid w:val="00140157"/>
    <w:rsid w:val="00140DE9"/>
    <w:rsid w:val="00156365"/>
    <w:rsid w:val="00172F57"/>
    <w:rsid w:val="001857D2"/>
    <w:rsid w:val="00190216"/>
    <w:rsid w:val="00192ED8"/>
    <w:rsid w:val="00195769"/>
    <w:rsid w:val="001A42B0"/>
    <w:rsid w:val="001A5FD8"/>
    <w:rsid w:val="001B5180"/>
    <w:rsid w:val="001B6203"/>
    <w:rsid w:val="001D1EA7"/>
    <w:rsid w:val="001E1143"/>
    <w:rsid w:val="001E3E07"/>
    <w:rsid w:val="00200F5F"/>
    <w:rsid w:val="00205EFF"/>
    <w:rsid w:val="00231EFF"/>
    <w:rsid w:val="002345E6"/>
    <w:rsid w:val="00245204"/>
    <w:rsid w:val="0026507F"/>
    <w:rsid w:val="00267A24"/>
    <w:rsid w:val="00297665"/>
    <w:rsid w:val="002B0616"/>
    <w:rsid w:val="002B3CED"/>
    <w:rsid w:val="002C0146"/>
    <w:rsid w:val="002C1EC5"/>
    <w:rsid w:val="002C4CB3"/>
    <w:rsid w:val="002D567B"/>
    <w:rsid w:val="00301B18"/>
    <w:rsid w:val="00303B63"/>
    <w:rsid w:val="0030485D"/>
    <w:rsid w:val="003132A4"/>
    <w:rsid w:val="0034383A"/>
    <w:rsid w:val="00357077"/>
    <w:rsid w:val="00364EC6"/>
    <w:rsid w:val="00371885"/>
    <w:rsid w:val="00375749"/>
    <w:rsid w:val="00384D3D"/>
    <w:rsid w:val="00387149"/>
    <w:rsid w:val="00390BD5"/>
    <w:rsid w:val="00397D77"/>
    <w:rsid w:val="003A14FA"/>
    <w:rsid w:val="003B0F86"/>
    <w:rsid w:val="003B298A"/>
    <w:rsid w:val="003B7C32"/>
    <w:rsid w:val="003D6540"/>
    <w:rsid w:val="00400A25"/>
    <w:rsid w:val="00406B94"/>
    <w:rsid w:val="00415ED7"/>
    <w:rsid w:val="00420E84"/>
    <w:rsid w:val="00427C79"/>
    <w:rsid w:val="004432B4"/>
    <w:rsid w:val="00455E3E"/>
    <w:rsid w:val="00463D92"/>
    <w:rsid w:val="00465293"/>
    <w:rsid w:val="00475F40"/>
    <w:rsid w:val="00482031"/>
    <w:rsid w:val="00483DA0"/>
    <w:rsid w:val="00484350"/>
    <w:rsid w:val="004875E7"/>
    <w:rsid w:val="004948AD"/>
    <w:rsid w:val="004960F3"/>
    <w:rsid w:val="004B58BA"/>
    <w:rsid w:val="004B5FEA"/>
    <w:rsid w:val="004B6C45"/>
    <w:rsid w:val="004C24D8"/>
    <w:rsid w:val="004C3E38"/>
    <w:rsid w:val="004C7B9E"/>
    <w:rsid w:val="004D6CA6"/>
    <w:rsid w:val="004E2769"/>
    <w:rsid w:val="004E4381"/>
    <w:rsid w:val="004F6A9E"/>
    <w:rsid w:val="005007A3"/>
    <w:rsid w:val="00504C81"/>
    <w:rsid w:val="00506FA9"/>
    <w:rsid w:val="0051500B"/>
    <w:rsid w:val="00526A3D"/>
    <w:rsid w:val="00540597"/>
    <w:rsid w:val="005462F2"/>
    <w:rsid w:val="00547D04"/>
    <w:rsid w:val="00586A92"/>
    <w:rsid w:val="00586D97"/>
    <w:rsid w:val="00594F80"/>
    <w:rsid w:val="005A31CE"/>
    <w:rsid w:val="005A34B4"/>
    <w:rsid w:val="005B42D3"/>
    <w:rsid w:val="005B44F0"/>
    <w:rsid w:val="005D16F7"/>
    <w:rsid w:val="005E4C08"/>
    <w:rsid w:val="005F6D49"/>
    <w:rsid w:val="006233E9"/>
    <w:rsid w:val="00623F13"/>
    <w:rsid w:val="006277F8"/>
    <w:rsid w:val="00646501"/>
    <w:rsid w:val="00657E93"/>
    <w:rsid w:val="00660F0F"/>
    <w:rsid w:val="0066371D"/>
    <w:rsid w:val="006759EB"/>
    <w:rsid w:val="006A29C9"/>
    <w:rsid w:val="006A5B1A"/>
    <w:rsid w:val="006B32AC"/>
    <w:rsid w:val="006C0F5E"/>
    <w:rsid w:val="006D0C5E"/>
    <w:rsid w:val="006D6B2A"/>
    <w:rsid w:val="006F58B3"/>
    <w:rsid w:val="00703CF3"/>
    <w:rsid w:val="00717157"/>
    <w:rsid w:val="00721DB6"/>
    <w:rsid w:val="00722352"/>
    <w:rsid w:val="00723363"/>
    <w:rsid w:val="007303AE"/>
    <w:rsid w:val="00740963"/>
    <w:rsid w:val="0074550D"/>
    <w:rsid w:val="00760DA4"/>
    <w:rsid w:val="00762287"/>
    <w:rsid w:val="007630B3"/>
    <w:rsid w:val="0076643A"/>
    <w:rsid w:val="007676EF"/>
    <w:rsid w:val="0077128C"/>
    <w:rsid w:val="007761EA"/>
    <w:rsid w:val="00780B8B"/>
    <w:rsid w:val="00781E1D"/>
    <w:rsid w:val="0079534E"/>
    <w:rsid w:val="00797996"/>
    <w:rsid w:val="007A2E47"/>
    <w:rsid w:val="007B3183"/>
    <w:rsid w:val="007C677D"/>
    <w:rsid w:val="007D4428"/>
    <w:rsid w:val="007E16F2"/>
    <w:rsid w:val="007E4AAF"/>
    <w:rsid w:val="007E6232"/>
    <w:rsid w:val="007F33B8"/>
    <w:rsid w:val="007F35EE"/>
    <w:rsid w:val="008049E0"/>
    <w:rsid w:val="00815CE4"/>
    <w:rsid w:val="008300BB"/>
    <w:rsid w:val="00831437"/>
    <w:rsid w:val="0083181E"/>
    <w:rsid w:val="00841416"/>
    <w:rsid w:val="00842619"/>
    <w:rsid w:val="0086227F"/>
    <w:rsid w:val="00866CA2"/>
    <w:rsid w:val="00877BAA"/>
    <w:rsid w:val="0088262F"/>
    <w:rsid w:val="00883105"/>
    <w:rsid w:val="008858B3"/>
    <w:rsid w:val="00885E96"/>
    <w:rsid w:val="00887CD0"/>
    <w:rsid w:val="00887FCD"/>
    <w:rsid w:val="008B5AEA"/>
    <w:rsid w:val="008C16C3"/>
    <w:rsid w:val="008C7913"/>
    <w:rsid w:val="008E3791"/>
    <w:rsid w:val="008F13D1"/>
    <w:rsid w:val="0090010B"/>
    <w:rsid w:val="0090287E"/>
    <w:rsid w:val="0092152D"/>
    <w:rsid w:val="0092747D"/>
    <w:rsid w:val="00931536"/>
    <w:rsid w:val="00937EB3"/>
    <w:rsid w:val="009535AB"/>
    <w:rsid w:val="009550D4"/>
    <w:rsid w:val="00961E64"/>
    <w:rsid w:val="00966332"/>
    <w:rsid w:val="0097379E"/>
    <w:rsid w:val="00982F13"/>
    <w:rsid w:val="009908CC"/>
    <w:rsid w:val="00992A03"/>
    <w:rsid w:val="009972A5"/>
    <w:rsid w:val="009A7DD6"/>
    <w:rsid w:val="009B1228"/>
    <w:rsid w:val="009C0994"/>
    <w:rsid w:val="009C1529"/>
    <w:rsid w:val="009C5705"/>
    <w:rsid w:val="009D191E"/>
    <w:rsid w:val="009E3355"/>
    <w:rsid w:val="009E7B14"/>
    <w:rsid w:val="009F6B51"/>
    <w:rsid w:val="009F7C24"/>
    <w:rsid w:val="00A05128"/>
    <w:rsid w:val="00A06334"/>
    <w:rsid w:val="00A06CCB"/>
    <w:rsid w:val="00A10F6C"/>
    <w:rsid w:val="00A13C0B"/>
    <w:rsid w:val="00A16F4B"/>
    <w:rsid w:val="00A41D94"/>
    <w:rsid w:val="00A4529A"/>
    <w:rsid w:val="00A5774C"/>
    <w:rsid w:val="00A63AAB"/>
    <w:rsid w:val="00A66B04"/>
    <w:rsid w:val="00A913AA"/>
    <w:rsid w:val="00A978AC"/>
    <w:rsid w:val="00AB6970"/>
    <w:rsid w:val="00AC297F"/>
    <w:rsid w:val="00AD0AC7"/>
    <w:rsid w:val="00AD7CCB"/>
    <w:rsid w:val="00AE42BC"/>
    <w:rsid w:val="00AE4B29"/>
    <w:rsid w:val="00AE7B8D"/>
    <w:rsid w:val="00AF449E"/>
    <w:rsid w:val="00B01542"/>
    <w:rsid w:val="00B073C0"/>
    <w:rsid w:val="00B12B17"/>
    <w:rsid w:val="00B1709C"/>
    <w:rsid w:val="00B20BEB"/>
    <w:rsid w:val="00B25304"/>
    <w:rsid w:val="00B32137"/>
    <w:rsid w:val="00B35948"/>
    <w:rsid w:val="00B36F0E"/>
    <w:rsid w:val="00B378A1"/>
    <w:rsid w:val="00B41E60"/>
    <w:rsid w:val="00B41F97"/>
    <w:rsid w:val="00B42995"/>
    <w:rsid w:val="00B44B0E"/>
    <w:rsid w:val="00B478BA"/>
    <w:rsid w:val="00B54A82"/>
    <w:rsid w:val="00B57D8C"/>
    <w:rsid w:val="00B6029D"/>
    <w:rsid w:val="00B7067A"/>
    <w:rsid w:val="00B72E4A"/>
    <w:rsid w:val="00B77E9F"/>
    <w:rsid w:val="00B8029B"/>
    <w:rsid w:val="00B95E43"/>
    <w:rsid w:val="00BA1F55"/>
    <w:rsid w:val="00BA495E"/>
    <w:rsid w:val="00BB4A2F"/>
    <w:rsid w:val="00BD6F83"/>
    <w:rsid w:val="00C10828"/>
    <w:rsid w:val="00C12D50"/>
    <w:rsid w:val="00C25227"/>
    <w:rsid w:val="00C5033A"/>
    <w:rsid w:val="00C52AE4"/>
    <w:rsid w:val="00C775AF"/>
    <w:rsid w:val="00C832C5"/>
    <w:rsid w:val="00C84E00"/>
    <w:rsid w:val="00C87750"/>
    <w:rsid w:val="00C87FB0"/>
    <w:rsid w:val="00CA04D3"/>
    <w:rsid w:val="00CA2A52"/>
    <w:rsid w:val="00CA5045"/>
    <w:rsid w:val="00CA7210"/>
    <w:rsid w:val="00CB3603"/>
    <w:rsid w:val="00CB49AE"/>
    <w:rsid w:val="00CB6714"/>
    <w:rsid w:val="00CC375E"/>
    <w:rsid w:val="00CC7863"/>
    <w:rsid w:val="00CE0999"/>
    <w:rsid w:val="00CE3311"/>
    <w:rsid w:val="00CE66F7"/>
    <w:rsid w:val="00CF30AE"/>
    <w:rsid w:val="00D1620D"/>
    <w:rsid w:val="00D202C5"/>
    <w:rsid w:val="00D55D5C"/>
    <w:rsid w:val="00D57EEF"/>
    <w:rsid w:val="00D60EFB"/>
    <w:rsid w:val="00D62954"/>
    <w:rsid w:val="00D63F8E"/>
    <w:rsid w:val="00D8224F"/>
    <w:rsid w:val="00D945ED"/>
    <w:rsid w:val="00DA44FA"/>
    <w:rsid w:val="00DA51A4"/>
    <w:rsid w:val="00DB2DC5"/>
    <w:rsid w:val="00DB3FB9"/>
    <w:rsid w:val="00DD072C"/>
    <w:rsid w:val="00DE7E8D"/>
    <w:rsid w:val="00E14B1D"/>
    <w:rsid w:val="00E4719D"/>
    <w:rsid w:val="00E47CD0"/>
    <w:rsid w:val="00E54A1A"/>
    <w:rsid w:val="00E56AFB"/>
    <w:rsid w:val="00E7663A"/>
    <w:rsid w:val="00E77ABD"/>
    <w:rsid w:val="00E8024A"/>
    <w:rsid w:val="00E84F26"/>
    <w:rsid w:val="00E917A0"/>
    <w:rsid w:val="00E9793C"/>
    <w:rsid w:val="00EA78B5"/>
    <w:rsid w:val="00EC555C"/>
    <w:rsid w:val="00EC798C"/>
    <w:rsid w:val="00ED619E"/>
    <w:rsid w:val="00ED650C"/>
    <w:rsid w:val="00EF0B33"/>
    <w:rsid w:val="00EF1A9D"/>
    <w:rsid w:val="00F00AD0"/>
    <w:rsid w:val="00F05044"/>
    <w:rsid w:val="00F13C17"/>
    <w:rsid w:val="00F20A21"/>
    <w:rsid w:val="00F24BF9"/>
    <w:rsid w:val="00F336B3"/>
    <w:rsid w:val="00F34282"/>
    <w:rsid w:val="00F36DF0"/>
    <w:rsid w:val="00F61927"/>
    <w:rsid w:val="00F62260"/>
    <w:rsid w:val="00F65728"/>
    <w:rsid w:val="00F8002B"/>
    <w:rsid w:val="00F84F05"/>
    <w:rsid w:val="00F96B43"/>
    <w:rsid w:val="00FA6C97"/>
    <w:rsid w:val="00FC2470"/>
    <w:rsid w:val="00FD339E"/>
    <w:rsid w:val="00FE46B6"/>
    <w:rsid w:val="00FE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A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63AA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E7E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002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link w:val="50"/>
    <w:uiPriority w:val="9"/>
    <w:qFormat/>
    <w:rsid w:val="00F8002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63AAB"/>
    <w:rPr>
      <w:rFonts w:ascii="Calibri" w:eastAsia="Calibri" w:hAnsi="Calibri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63AAB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er"/>
    <w:basedOn w:val="a"/>
    <w:link w:val="a5"/>
    <w:uiPriority w:val="99"/>
    <w:rsid w:val="00A63AAB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A63AAB"/>
    <w:rPr>
      <w:rFonts w:ascii="Calibri" w:eastAsia="Calibri" w:hAnsi="Calibri" w:cs="Calibri"/>
    </w:rPr>
  </w:style>
  <w:style w:type="character" w:styleId="a6">
    <w:name w:val="page number"/>
    <w:basedOn w:val="a0"/>
    <w:uiPriority w:val="99"/>
    <w:rsid w:val="00A63AAB"/>
  </w:style>
  <w:style w:type="character" w:customStyle="1" w:styleId="a7">
    <w:name w:val="Основной текст_"/>
    <w:basedOn w:val="a0"/>
    <w:link w:val="500"/>
    <w:rsid w:val="00A63AAB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0">
    <w:name w:val="Основной текст50"/>
    <w:basedOn w:val="a"/>
    <w:link w:val="a7"/>
    <w:rsid w:val="00A63AAB"/>
    <w:pPr>
      <w:shd w:val="clear" w:color="auto" w:fill="FFFFFF"/>
      <w:spacing w:before="3540" w:after="0" w:line="317" w:lineRule="exact"/>
      <w:ind w:hanging="460"/>
      <w:jc w:val="center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paragraph" w:customStyle="1" w:styleId="16">
    <w:name w:val="Основной текст16"/>
    <w:basedOn w:val="a"/>
    <w:rsid w:val="00A63AAB"/>
    <w:pPr>
      <w:shd w:val="clear" w:color="auto" w:fill="FFFFFF"/>
      <w:spacing w:after="2520" w:line="221" w:lineRule="exact"/>
      <w:ind w:hanging="520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a8">
    <w:name w:val="Основной текст + Полужирный"/>
    <w:basedOn w:val="a7"/>
    <w:rsid w:val="00A63AA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">
    <w:name w:val="Основной текст4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">
    <w:name w:val="Основной текст6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1">
    <w:name w:val="Основной текст (11)"/>
    <w:basedOn w:val="a0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w w:val="100"/>
      <w:sz w:val="18"/>
      <w:szCs w:val="18"/>
    </w:rPr>
  </w:style>
  <w:style w:type="character" w:customStyle="1" w:styleId="7">
    <w:name w:val="Основной текст7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">
    <w:name w:val="Основной текст13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a9">
    <w:name w:val="Normal (Web)"/>
    <w:basedOn w:val="a"/>
    <w:uiPriority w:val="99"/>
    <w:unhideWhenUsed/>
    <w:rsid w:val="007E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745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8002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800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unhideWhenUsed/>
    <w:rsid w:val="00F800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F8002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Hyperlink"/>
    <w:basedOn w:val="a0"/>
    <w:uiPriority w:val="99"/>
    <w:unhideWhenUsed/>
    <w:rsid w:val="00780B8B"/>
    <w:rPr>
      <w:color w:val="0000FF"/>
      <w:u w:val="single"/>
    </w:rPr>
  </w:style>
  <w:style w:type="paragraph" w:styleId="21">
    <w:name w:val="Body Text 2"/>
    <w:basedOn w:val="a"/>
    <w:link w:val="22"/>
    <w:unhideWhenUsed/>
    <w:rsid w:val="00780B8B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780B8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ditsection">
    <w:name w:val="editsection"/>
    <w:basedOn w:val="a0"/>
    <w:rsid w:val="00780B8B"/>
  </w:style>
  <w:style w:type="paragraph" w:styleId="ae">
    <w:name w:val="Balloon Text"/>
    <w:basedOn w:val="a"/>
    <w:link w:val="af"/>
    <w:uiPriority w:val="99"/>
    <w:semiHidden/>
    <w:unhideWhenUsed/>
    <w:rsid w:val="006A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5B1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8300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7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2">
    <w:name w:val="Абзац списка1"/>
    <w:basedOn w:val="a"/>
    <w:rsid w:val="00B378A1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23">
    <w:name w:val="Абзац списка2"/>
    <w:basedOn w:val="a"/>
    <w:rsid w:val="00B41E60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31">
    <w:name w:val="Абзац списка3"/>
    <w:basedOn w:val="a"/>
    <w:rsid w:val="003D6540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40">
    <w:name w:val="Абзац списка4"/>
    <w:basedOn w:val="a"/>
    <w:rsid w:val="00A0512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f0">
    <w:name w:val="header"/>
    <w:basedOn w:val="a"/>
    <w:link w:val="af1"/>
    <w:uiPriority w:val="99"/>
    <w:unhideWhenUsed/>
    <w:rsid w:val="00C2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2522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A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63AA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E7E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002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link w:val="50"/>
    <w:uiPriority w:val="9"/>
    <w:qFormat/>
    <w:rsid w:val="00F8002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63AAB"/>
    <w:rPr>
      <w:rFonts w:ascii="Calibri" w:eastAsia="Calibri" w:hAnsi="Calibri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63AAB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er"/>
    <w:basedOn w:val="a"/>
    <w:link w:val="a5"/>
    <w:uiPriority w:val="99"/>
    <w:rsid w:val="00A63AAB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A63AAB"/>
    <w:rPr>
      <w:rFonts w:ascii="Calibri" w:eastAsia="Calibri" w:hAnsi="Calibri" w:cs="Calibri"/>
    </w:rPr>
  </w:style>
  <w:style w:type="character" w:styleId="a6">
    <w:name w:val="page number"/>
    <w:basedOn w:val="a0"/>
    <w:uiPriority w:val="99"/>
    <w:rsid w:val="00A63AAB"/>
  </w:style>
  <w:style w:type="character" w:customStyle="1" w:styleId="a7">
    <w:name w:val="Основной текст_"/>
    <w:basedOn w:val="a0"/>
    <w:link w:val="500"/>
    <w:rsid w:val="00A63AAB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500">
    <w:name w:val="Основной текст50"/>
    <w:basedOn w:val="a"/>
    <w:link w:val="a7"/>
    <w:rsid w:val="00A63AAB"/>
    <w:pPr>
      <w:shd w:val="clear" w:color="auto" w:fill="FFFFFF"/>
      <w:spacing w:before="3540" w:after="0" w:line="317" w:lineRule="exact"/>
      <w:ind w:hanging="460"/>
      <w:jc w:val="center"/>
    </w:pPr>
    <w:rPr>
      <w:rFonts w:ascii="Bookman Old Style" w:eastAsia="Bookman Old Style" w:hAnsi="Bookman Old Style" w:cs="Bookman Old Style"/>
      <w:sz w:val="18"/>
      <w:szCs w:val="18"/>
      <w:lang w:eastAsia="en-US"/>
    </w:rPr>
  </w:style>
  <w:style w:type="paragraph" w:customStyle="1" w:styleId="16">
    <w:name w:val="Основной текст16"/>
    <w:basedOn w:val="a"/>
    <w:rsid w:val="00A63AAB"/>
    <w:pPr>
      <w:shd w:val="clear" w:color="auto" w:fill="FFFFFF"/>
      <w:spacing w:after="2520" w:line="221" w:lineRule="exact"/>
      <w:ind w:hanging="520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a8">
    <w:name w:val="Основной текст + Полужирный"/>
    <w:basedOn w:val="a7"/>
    <w:rsid w:val="00A63AA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">
    <w:name w:val="Основной текст4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">
    <w:name w:val="Основной текст6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1">
    <w:name w:val="Основной текст (11)"/>
    <w:basedOn w:val="a0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w w:val="100"/>
      <w:sz w:val="18"/>
      <w:szCs w:val="18"/>
    </w:rPr>
  </w:style>
  <w:style w:type="character" w:customStyle="1" w:styleId="7">
    <w:name w:val="Основной текст7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">
    <w:name w:val="Основной текст13"/>
    <w:basedOn w:val="a7"/>
    <w:rsid w:val="00A63AA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a9">
    <w:name w:val="Normal (Web)"/>
    <w:basedOn w:val="a"/>
    <w:uiPriority w:val="99"/>
    <w:unhideWhenUsed/>
    <w:rsid w:val="007E6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745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8002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8002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unhideWhenUsed/>
    <w:rsid w:val="00F800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F8002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Hyperlink"/>
    <w:basedOn w:val="a0"/>
    <w:uiPriority w:val="99"/>
    <w:unhideWhenUsed/>
    <w:rsid w:val="00780B8B"/>
    <w:rPr>
      <w:color w:val="0000FF"/>
      <w:u w:val="single"/>
    </w:rPr>
  </w:style>
  <w:style w:type="paragraph" w:styleId="21">
    <w:name w:val="Body Text 2"/>
    <w:basedOn w:val="a"/>
    <w:link w:val="22"/>
    <w:unhideWhenUsed/>
    <w:rsid w:val="00780B8B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780B8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ditsection">
    <w:name w:val="editsection"/>
    <w:basedOn w:val="a0"/>
    <w:rsid w:val="00780B8B"/>
  </w:style>
  <w:style w:type="paragraph" w:styleId="ae">
    <w:name w:val="Balloon Text"/>
    <w:basedOn w:val="a"/>
    <w:link w:val="af"/>
    <w:uiPriority w:val="99"/>
    <w:semiHidden/>
    <w:unhideWhenUsed/>
    <w:rsid w:val="006A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5B1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8300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7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2">
    <w:name w:val="Абзац списка1"/>
    <w:basedOn w:val="a"/>
    <w:rsid w:val="00B378A1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23">
    <w:name w:val="Абзац списка2"/>
    <w:basedOn w:val="a"/>
    <w:rsid w:val="00B41E60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31">
    <w:name w:val="Абзац списка3"/>
    <w:basedOn w:val="a"/>
    <w:rsid w:val="003D6540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40">
    <w:name w:val="Абзац списка4"/>
    <w:basedOn w:val="a"/>
    <w:rsid w:val="00A0512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f0">
    <w:name w:val="header"/>
    <w:basedOn w:val="a"/>
    <w:link w:val="af1"/>
    <w:uiPriority w:val="99"/>
    <w:unhideWhenUsed/>
    <w:rsid w:val="00C2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2522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926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07146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470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9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1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493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7767512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117" Type="http://schemas.openxmlformats.org/officeDocument/2006/relationships/image" Target="media/image108.gif"/><Relationship Id="rId21" Type="http://schemas.openxmlformats.org/officeDocument/2006/relationships/image" Target="media/image12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63" Type="http://schemas.openxmlformats.org/officeDocument/2006/relationships/image" Target="media/image54.gif"/><Relationship Id="rId68" Type="http://schemas.openxmlformats.org/officeDocument/2006/relationships/image" Target="media/image59.gif"/><Relationship Id="rId84" Type="http://schemas.openxmlformats.org/officeDocument/2006/relationships/image" Target="media/image75.gif"/><Relationship Id="rId89" Type="http://schemas.openxmlformats.org/officeDocument/2006/relationships/image" Target="media/image80.gif"/><Relationship Id="rId112" Type="http://schemas.openxmlformats.org/officeDocument/2006/relationships/image" Target="media/image103.gif"/><Relationship Id="rId133" Type="http://schemas.openxmlformats.org/officeDocument/2006/relationships/image" Target="media/image124.gif"/><Relationship Id="rId138" Type="http://schemas.openxmlformats.org/officeDocument/2006/relationships/hyperlink" Target="http://www.metod-kopilka.ru/go.html?href=http%3A%2F%2Fstatgrad.mioo.ru%2Fsg10_11%2Findex.htm" TargetMode="External"/><Relationship Id="rId16" Type="http://schemas.openxmlformats.org/officeDocument/2006/relationships/image" Target="media/image7.gif"/><Relationship Id="rId107" Type="http://schemas.openxmlformats.org/officeDocument/2006/relationships/image" Target="media/image98.gif"/><Relationship Id="rId11" Type="http://schemas.openxmlformats.org/officeDocument/2006/relationships/image" Target="media/image2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53" Type="http://schemas.openxmlformats.org/officeDocument/2006/relationships/image" Target="media/image44.gif"/><Relationship Id="rId58" Type="http://schemas.openxmlformats.org/officeDocument/2006/relationships/image" Target="media/image49.jpeg"/><Relationship Id="rId74" Type="http://schemas.openxmlformats.org/officeDocument/2006/relationships/image" Target="media/image65.gif"/><Relationship Id="rId79" Type="http://schemas.openxmlformats.org/officeDocument/2006/relationships/image" Target="media/image70.gif"/><Relationship Id="rId102" Type="http://schemas.openxmlformats.org/officeDocument/2006/relationships/image" Target="media/image93.gif"/><Relationship Id="rId123" Type="http://schemas.openxmlformats.org/officeDocument/2006/relationships/image" Target="media/image114.gif"/><Relationship Id="rId128" Type="http://schemas.openxmlformats.org/officeDocument/2006/relationships/image" Target="media/image119.gif"/><Relationship Id="rId144" Type="http://schemas.openxmlformats.org/officeDocument/2006/relationships/hyperlink" Target="http://ru.wikipedia.org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81.gif"/><Relationship Id="rId95" Type="http://schemas.openxmlformats.org/officeDocument/2006/relationships/image" Target="media/image86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64" Type="http://schemas.openxmlformats.org/officeDocument/2006/relationships/image" Target="media/image55.gif"/><Relationship Id="rId69" Type="http://schemas.openxmlformats.org/officeDocument/2006/relationships/image" Target="media/image60.gif"/><Relationship Id="rId113" Type="http://schemas.openxmlformats.org/officeDocument/2006/relationships/image" Target="media/image104.gif"/><Relationship Id="rId118" Type="http://schemas.openxmlformats.org/officeDocument/2006/relationships/image" Target="media/image109.gif"/><Relationship Id="rId134" Type="http://schemas.openxmlformats.org/officeDocument/2006/relationships/image" Target="media/image125.jpeg"/><Relationship Id="rId139" Type="http://schemas.openxmlformats.org/officeDocument/2006/relationships/hyperlink" Target="http://www.ed.gov.ru" TargetMode="External"/><Relationship Id="rId80" Type="http://schemas.openxmlformats.org/officeDocument/2006/relationships/image" Target="media/image71.gif"/><Relationship Id="rId85" Type="http://schemas.openxmlformats.org/officeDocument/2006/relationships/image" Target="media/image76.gif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gif"/><Relationship Id="rId103" Type="http://schemas.openxmlformats.org/officeDocument/2006/relationships/image" Target="media/image94.gif"/><Relationship Id="rId108" Type="http://schemas.openxmlformats.org/officeDocument/2006/relationships/image" Target="media/image99.gif"/><Relationship Id="rId116" Type="http://schemas.openxmlformats.org/officeDocument/2006/relationships/image" Target="media/image107.gif"/><Relationship Id="rId124" Type="http://schemas.openxmlformats.org/officeDocument/2006/relationships/image" Target="media/image115.gif"/><Relationship Id="rId129" Type="http://schemas.openxmlformats.org/officeDocument/2006/relationships/image" Target="media/image120.gif"/><Relationship Id="rId137" Type="http://schemas.openxmlformats.org/officeDocument/2006/relationships/hyperlink" Target="http://www.metod-kopilka.ru/go.html?href=http%3A%2F%2Fwww.fipi.ru%2Fview%2Fsections%2F217%2Fdocs%2F514.html" TargetMode="External"/><Relationship Id="rId20" Type="http://schemas.openxmlformats.org/officeDocument/2006/relationships/image" Target="media/image11.gif"/><Relationship Id="rId41" Type="http://schemas.openxmlformats.org/officeDocument/2006/relationships/image" Target="media/image32.gif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83" Type="http://schemas.openxmlformats.org/officeDocument/2006/relationships/image" Target="media/image74.gif"/><Relationship Id="rId88" Type="http://schemas.openxmlformats.org/officeDocument/2006/relationships/image" Target="media/image79.gif"/><Relationship Id="rId91" Type="http://schemas.openxmlformats.org/officeDocument/2006/relationships/image" Target="media/image82.gif"/><Relationship Id="rId96" Type="http://schemas.openxmlformats.org/officeDocument/2006/relationships/image" Target="media/image87.gif"/><Relationship Id="rId111" Type="http://schemas.openxmlformats.org/officeDocument/2006/relationships/image" Target="media/image102.gif"/><Relationship Id="rId132" Type="http://schemas.openxmlformats.org/officeDocument/2006/relationships/image" Target="media/image123.gif"/><Relationship Id="rId140" Type="http://schemas.openxmlformats.org/officeDocument/2006/relationships/hyperlink" Target="http://www.school.edu.ru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6" Type="http://schemas.openxmlformats.org/officeDocument/2006/relationships/image" Target="media/image97.gif"/><Relationship Id="rId114" Type="http://schemas.openxmlformats.org/officeDocument/2006/relationships/image" Target="media/image105.gif"/><Relationship Id="rId119" Type="http://schemas.openxmlformats.org/officeDocument/2006/relationships/image" Target="media/image110.gif"/><Relationship Id="rId127" Type="http://schemas.openxmlformats.org/officeDocument/2006/relationships/image" Target="media/image118.gif"/><Relationship Id="rId10" Type="http://schemas.openxmlformats.org/officeDocument/2006/relationships/image" Target="media/image1.gif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image" Target="media/image43.gif"/><Relationship Id="rId60" Type="http://schemas.openxmlformats.org/officeDocument/2006/relationships/image" Target="media/image51.gif"/><Relationship Id="rId65" Type="http://schemas.openxmlformats.org/officeDocument/2006/relationships/image" Target="media/image56.gif"/><Relationship Id="rId73" Type="http://schemas.openxmlformats.org/officeDocument/2006/relationships/image" Target="media/image64.gif"/><Relationship Id="rId78" Type="http://schemas.openxmlformats.org/officeDocument/2006/relationships/image" Target="media/image69.gif"/><Relationship Id="rId81" Type="http://schemas.openxmlformats.org/officeDocument/2006/relationships/image" Target="media/image72.gif"/><Relationship Id="rId86" Type="http://schemas.openxmlformats.org/officeDocument/2006/relationships/image" Target="media/image77.gif"/><Relationship Id="rId94" Type="http://schemas.openxmlformats.org/officeDocument/2006/relationships/image" Target="media/image85.gif"/><Relationship Id="rId99" Type="http://schemas.openxmlformats.org/officeDocument/2006/relationships/image" Target="media/image90.gif"/><Relationship Id="rId101" Type="http://schemas.openxmlformats.org/officeDocument/2006/relationships/image" Target="media/image92.gif"/><Relationship Id="rId122" Type="http://schemas.openxmlformats.org/officeDocument/2006/relationships/image" Target="media/image113.gif"/><Relationship Id="rId130" Type="http://schemas.openxmlformats.org/officeDocument/2006/relationships/image" Target="media/image121.gif"/><Relationship Id="rId135" Type="http://schemas.openxmlformats.org/officeDocument/2006/relationships/hyperlink" Target="http://www.metod-kopilka.ru/go.html?href=http%3A%2F%2Fwww.alleng.ru%2Fd%2Fmath%2Fmath152.htm" TargetMode="External"/><Relationship Id="rId143" Type="http://schemas.openxmlformats.org/officeDocument/2006/relationships/hyperlink" Target="http://lib.rus.ec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39" Type="http://schemas.openxmlformats.org/officeDocument/2006/relationships/image" Target="media/image30.gif"/><Relationship Id="rId109" Type="http://schemas.openxmlformats.org/officeDocument/2006/relationships/image" Target="media/image100.gif"/><Relationship Id="rId34" Type="http://schemas.openxmlformats.org/officeDocument/2006/relationships/image" Target="media/image25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76" Type="http://schemas.openxmlformats.org/officeDocument/2006/relationships/image" Target="media/image67.gif"/><Relationship Id="rId97" Type="http://schemas.openxmlformats.org/officeDocument/2006/relationships/image" Target="media/image88.gif"/><Relationship Id="rId104" Type="http://schemas.openxmlformats.org/officeDocument/2006/relationships/image" Target="media/image95.gif"/><Relationship Id="rId120" Type="http://schemas.openxmlformats.org/officeDocument/2006/relationships/image" Target="media/image111.gif"/><Relationship Id="rId125" Type="http://schemas.openxmlformats.org/officeDocument/2006/relationships/image" Target="media/image116.gif"/><Relationship Id="rId141" Type="http://schemas.openxmlformats.org/officeDocument/2006/relationships/hyperlink" Target="http://www.ict.edu.ru" TargetMode="Externa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gif"/><Relationship Id="rId92" Type="http://schemas.openxmlformats.org/officeDocument/2006/relationships/image" Target="media/image83.gif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4" Type="http://schemas.openxmlformats.org/officeDocument/2006/relationships/image" Target="media/image15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66" Type="http://schemas.openxmlformats.org/officeDocument/2006/relationships/image" Target="media/image57.gif"/><Relationship Id="rId87" Type="http://schemas.openxmlformats.org/officeDocument/2006/relationships/image" Target="media/image78.gif"/><Relationship Id="rId110" Type="http://schemas.openxmlformats.org/officeDocument/2006/relationships/image" Target="media/image101.gif"/><Relationship Id="rId115" Type="http://schemas.openxmlformats.org/officeDocument/2006/relationships/image" Target="media/image106.gif"/><Relationship Id="rId131" Type="http://schemas.openxmlformats.org/officeDocument/2006/relationships/image" Target="media/image122.gif"/><Relationship Id="rId136" Type="http://schemas.openxmlformats.org/officeDocument/2006/relationships/hyperlink" Target="http://www.metod-kopilka.ru/go.html?href=http%3A%2F%2Fwww.mathelp.spb.ru%2Findex1.htm" TargetMode="External"/><Relationship Id="rId61" Type="http://schemas.openxmlformats.org/officeDocument/2006/relationships/image" Target="media/image52.gif"/><Relationship Id="rId82" Type="http://schemas.openxmlformats.org/officeDocument/2006/relationships/image" Target="media/image73.gif"/><Relationship Id="rId19" Type="http://schemas.openxmlformats.org/officeDocument/2006/relationships/image" Target="media/image10.gif"/><Relationship Id="rId14" Type="http://schemas.openxmlformats.org/officeDocument/2006/relationships/image" Target="media/image5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56" Type="http://schemas.openxmlformats.org/officeDocument/2006/relationships/image" Target="media/image47.gif"/><Relationship Id="rId77" Type="http://schemas.openxmlformats.org/officeDocument/2006/relationships/image" Target="media/image68.gif"/><Relationship Id="rId100" Type="http://schemas.openxmlformats.org/officeDocument/2006/relationships/image" Target="media/image91.gif"/><Relationship Id="rId105" Type="http://schemas.openxmlformats.org/officeDocument/2006/relationships/image" Target="media/image96.gif"/><Relationship Id="rId126" Type="http://schemas.openxmlformats.org/officeDocument/2006/relationships/image" Target="media/image117.gif"/><Relationship Id="rId8" Type="http://schemas.openxmlformats.org/officeDocument/2006/relationships/endnotes" Target="endnotes.xml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93" Type="http://schemas.openxmlformats.org/officeDocument/2006/relationships/image" Target="media/image84.gif"/><Relationship Id="rId98" Type="http://schemas.openxmlformats.org/officeDocument/2006/relationships/image" Target="media/image89.gif"/><Relationship Id="rId121" Type="http://schemas.openxmlformats.org/officeDocument/2006/relationships/image" Target="media/image112.gif"/><Relationship Id="rId142" Type="http://schemas.openxmlformats.org/officeDocument/2006/relationships/hyperlink" Target="http://subscribe.ru/group/mehanika-studenta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A4DDF-53CF-467B-A58A-24FDDF4CC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34</Pages>
  <Words>8469</Words>
  <Characters>48279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pu64</dc:creator>
  <cp:lastModifiedBy>RePack by Diakov</cp:lastModifiedBy>
  <cp:revision>79</cp:revision>
  <cp:lastPrinted>2016-04-25T00:13:00Z</cp:lastPrinted>
  <dcterms:created xsi:type="dcterms:W3CDTF">2016-05-29T07:24:00Z</dcterms:created>
  <dcterms:modified xsi:type="dcterms:W3CDTF">2021-02-23T15:45:00Z</dcterms:modified>
</cp:coreProperties>
</file>