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B631AE" w:rsidRPr="00B631AE" w:rsidRDefault="00B631AE" w:rsidP="00EC5B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«Емельяновский дорожно-строительный техникум»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ФОНД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5D3E40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УЧЕБНОМУ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ПРЕДМЕТУ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>/ПРОФЕССИОНАЛЬНОМУ МОДУЛЮ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565D5A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D3E40">
        <w:rPr>
          <w:rFonts w:ascii="Times New Roman" w:hAnsi="Times New Roman" w:cs="Times New Roman"/>
          <w:sz w:val="28"/>
          <w:szCs w:val="28"/>
          <w:u w:val="single"/>
        </w:rPr>
        <w:t>УПВ</w:t>
      </w:r>
      <w:r w:rsidRPr="00565D5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5109AA">
        <w:rPr>
          <w:rFonts w:ascii="Times New Roman" w:hAnsi="Times New Roman" w:cs="Times New Roman"/>
          <w:sz w:val="28"/>
          <w:szCs w:val="28"/>
          <w:u w:val="single"/>
        </w:rPr>
        <w:t>03/у</w:t>
      </w:r>
      <w:r w:rsidRPr="00565D5A">
        <w:rPr>
          <w:rFonts w:ascii="Times New Roman" w:hAnsi="Times New Roman" w:cs="Times New Roman"/>
          <w:sz w:val="28"/>
          <w:szCs w:val="28"/>
          <w:u w:val="single"/>
        </w:rPr>
        <w:t xml:space="preserve"> Информатика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дисциплины/профессионального модуля)</w:t>
      </w:r>
    </w:p>
    <w:p w:rsidR="00B631AE" w:rsidRPr="00565D5A" w:rsidRDefault="00565D5A" w:rsidP="005109AA">
      <w:pPr>
        <w:pStyle w:val="a4"/>
        <w:spacing w:after="0"/>
        <w:jc w:val="center"/>
      </w:pPr>
      <w:r>
        <w:rPr>
          <w:sz w:val="28"/>
          <w:szCs w:val="28"/>
        </w:rPr>
        <w:t xml:space="preserve">      </w:t>
      </w:r>
      <w:r w:rsidR="005109AA">
        <w:rPr>
          <w:bCs/>
          <w:u w:val="single"/>
        </w:rPr>
        <w:t>23.02.07 Техническое обслуживание и ремонт двигателей, систем и агрегатов автомобилей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(код и наименование направления подготовки)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B631AE" w:rsidRPr="00B631AE" w:rsidTr="00CA1623">
        <w:tc>
          <w:tcPr>
            <w:tcW w:w="4785" w:type="dxa"/>
          </w:tcPr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Председатель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(подпись)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И.О.Фамилия</w:t>
            </w:r>
          </w:p>
        </w:tc>
        <w:tc>
          <w:tcPr>
            <w:tcW w:w="4786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1AE">
        <w:rPr>
          <w:rFonts w:ascii="Times New Roman" w:hAnsi="Times New Roman" w:cs="Times New Roman"/>
          <w:bCs/>
          <w:sz w:val="28"/>
          <w:szCs w:val="28"/>
        </w:rPr>
        <w:t xml:space="preserve">Емельяново </w:t>
      </w:r>
      <w:r w:rsidRPr="00EC5B0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D1581" w:rsidRDefault="00FD76D5" w:rsidP="00EF2F23">
      <w:pPr>
        <w:pStyle w:val="a4"/>
        <w:spacing w:after="0"/>
        <w:jc w:val="center"/>
        <w:rPr>
          <w:sz w:val="28"/>
          <w:szCs w:val="28"/>
          <w:lang w:eastAsia="en-US"/>
        </w:rPr>
      </w:pPr>
      <w:r w:rsidRPr="00B631AE">
        <w:rPr>
          <w:sz w:val="28"/>
          <w:szCs w:val="28"/>
          <w:lang w:eastAsia="en-US"/>
        </w:rPr>
        <w:lastRenderedPageBreak/>
        <w:t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</w:t>
      </w:r>
      <w:r w:rsidRPr="00EC5B08">
        <w:rPr>
          <w:sz w:val="28"/>
          <w:szCs w:val="28"/>
          <w:lang w:eastAsia="en-US"/>
        </w:rPr>
        <w:t xml:space="preserve"> </w:t>
      </w:r>
      <w:r w:rsidR="00EF2F23">
        <w:rPr>
          <w:sz w:val="28"/>
          <w:szCs w:val="28"/>
          <w:lang w:eastAsia="en-US"/>
        </w:rPr>
        <w:t xml:space="preserve">специальности </w:t>
      </w:r>
    </w:p>
    <w:p w:rsidR="00EF2F23" w:rsidRPr="00EF2F23" w:rsidRDefault="004B2708" w:rsidP="00EF2F23">
      <w:pPr>
        <w:pStyle w:val="a4"/>
        <w:spacing w:after="0"/>
        <w:jc w:val="center"/>
        <w:rPr>
          <w:b/>
          <w:sz w:val="28"/>
          <w:szCs w:val="28"/>
          <w:u w:val="single"/>
          <w:lang w:eastAsia="en-US"/>
        </w:rPr>
      </w:pPr>
      <w:r>
        <w:rPr>
          <w:b/>
          <w:bCs/>
          <w:u w:val="single"/>
        </w:rPr>
        <w:t>23.02.0</w:t>
      </w:r>
      <w:r w:rsidR="005109AA">
        <w:rPr>
          <w:b/>
          <w:bCs/>
          <w:u w:val="single"/>
        </w:rPr>
        <w:t>7</w:t>
      </w:r>
      <w:r>
        <w:rPr>
          <w:b/>
          <w:bCs/>
          <w:u w:val="single"/>
        </w:rPr>
        <w:t xml:space="preserve"> </w:t>
      </w:r>
      <w:r w:rsidR="005109AA">
        <w:rPr>
          <w:b/>
          <w:bCs/>
          <w:u w:val="single"/>
        </w:rPr>
        <w:t>Техническое обслуживание и ремонт</w:t>
      </w:r>
      <w:r w:rsidR="007355A9">
        <w:rPr>
          <w:b/>
          <w:bCs/>
          <w:u w:val="single"/>
        </w:rPr>
        <w:t xml:space="preserve"> двигателей, систем и агрегатов автомобилей</w:t>
      </w:r>
    </w:p>
    <w:p w:rsidR="00FD76D5" w:rsidRPr="00B631AE" w:rsidRDefault="00FD76D5" w:rsidP="00EC5B08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</w:t>
      </w:r>
      <w:r w:rsidR="00EF2F2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</w:t>
      </w:r>
      <w:r w:rsidRPr="00B631A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(код и наименование специальности)</w:t>
      </w:r>
    </w:p>
    <w:p w:rsidR="00FD76D5" w:rsidRPr="00B631AE" w:rsidRDefault="007114E7" w:rsidP="00EC5B08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 учебному</w:t>
      </w:r>
      <w:r w:rsidR="00FD76D5"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предмету</w:t>
      </w:r>
      <w:r w:rsidR="00FD76D5"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Информатика</w:t>
      </w: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Составители: _____</w:t>
      </w:r>
      <w:r w:rsidR="00EF2F23" w:rsidRP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Лещенко Н.Д.</w:t>
      </w:r>
      <w:r w:rsidRPr="00EF2F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 xml:space="preserve">.  преподаватель 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</w:t>
      </w:r>
    </w:p>
    <w:p w:rsidR="00FD76D5" w:rsidRPr="00B631AE" w:rsidRDefault="00FD76D5" w:rsidP="00EC5B08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0"/>
          <w:szCs w:val="28"/>
          <w:lang w:eastAsia="en-US"/>
        </w:rPr>
        <w:t>(Ф.И.О., должность)</w:t>
      </w:r>
    </w:p>
    <w:p w:rsidR="00FD76D5" w:rsidRPr="00EC5B08" w:rsidRDefault="00FD76D5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FD76D5" w:rsidP="00EC5B0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C5B0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="00B631AE" w:rsidRPr="00B631A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0A72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7114E7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Таблица 1 – 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Ко</w:t>
            </w:r>
            <w:r w:rsidR="007114E7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нтроль и оценка освоения учебноГО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 </w:t>
            </w:r>
            <w:r w:rsidR="007114E7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ПРЕДМЕТА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 по темам (разделам)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6D23DC">
            <w:pPr>
              <w:keepNext/>
              <w:autoSpaceDE w:val="0"/>
              <w:autoSpaceDN w:val="0"/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6D23D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1AE" w:rsidRPr="00B631AE" w:rsidTr="00CA1623">
        <w:trPr>
          <w:trHeight w:val="670"/>
        </w:trPr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Практические и лабораторные работы (критерии оценки)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 (критерии оценки)</w:t>
            </w:r>
          </w:p>
          <w:p w:rsidR="00B631AE" w:rsidRPr="00B631AE" w:rsidRDefault="00B631AE" w:rsidP="00C6163A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текущ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ий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контрол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ь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внеаудиторной самостоятельной работы и критерии оценок</w:t>
            </w:r>
            <w:r w:rsidRPr="00B631A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B631AE" w:rsidRPr="00B631AE" w:rsidTr="00CA1623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rPr>
          <w:i/>
          <w:iCs/>
          <w:sz w:val="28"/>
          <w:szCs w:val="28"/>
        </w:rPr>
      </w:pPr>
      <w:r w:rsidRPr="00EC5B08">
        <w:rPr>
          <w:i/>
          <w:iCs/>
          <w:sz w:val="28"/>
          <w:szCs w:val="28"/>
        </w:rPr>
        <w:br w:type="page"/>
      </w:r>
    </w:p>
    <w:p w:rsidR="00B631AE" w:rsidRPr="00EC5B08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2D25BE" w:rsidRPr="0016498F" w:rsidRDefault="007114E7" w:rsidP="007114E7">
      <w:pPr>
        <w:pStyle w:val="a4"/>
        <w:spacing w:after="0" w:line="360" w:lineRule="auto"/>
        <w:ind w:firstLine="567"/>
        <w:jc w:val="both"/>
        <w:rPr>
          <w:sz w:val="28"/>
        </w:rPr>
      </w:pPr>
      <w:r>
        <w:rPr>
          <w:sz w:val="28"/>
          <w:szCs w:val="28"/>
        </w:rPr>
        <w:t>В основе учебного</w:t>
      </w:r>
      <w:r w:rsidR="00FC610D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предмета</w:t>
      </w:r>
      <w:r w:rsidR="00FC610D">
        <w:rPr>
          <w:sz w:val="28"/>
          <w:szCs w:val="28"/>
        </w:rPr>
        <w:t xml:space="preserve"> </w:t>
      </w:r>
      <w:r>
        <w:rPr>
          <w:sz w:val="28"/>
          <w:szCs w:val="28"/>
        </w:rPr>
        <w:t>УПВ</w:t>
      </w:r>
      <w:r w:rsidR="00FC610D" w:rsidRPr="002D25BE">
        <w:rPr>
          <w:sz w:val="28"/>
          <w:szCs w:val="28"/>
        </w:rPr>
        <w:t xml:space="preserve">. </w:t>
      </w:r>
      <w:r w:rsidR="007355A9">
        <w:rPr>
          <w:sz w:val="28"/>
          <w:szCs w:val="28"/>
        </w:rPr>
        <w:t>03/у</w:t>
      </w:r>
      <w:r w:rsidR="002D25BE">
        <w:rPr>
          <w:sz w:val="28"/>
          <w:szCs w:val="28"/>
        </w:rPr>
        <w:t xml:space="preserve"> Информатика</w:t>
      </w:r>
      <w:r w:rsidR="00FC610D" w:rsidRPr="00FC610D">
        <w:rPr>
          <w:sz w:val="28"/>
          <w:szCs w:val="28"/>
        </w:rPr>
        <w:t xml:space="preserve"> лежит </w:t>
      </w:r>
      <w:r w:rsidR="0016498F" w:rsidRPr="0016498F">
        <w:rPr>
          <w:sz w:val="28"/>
        </w:rPr>
        <w:t>формирование</w:t>
      </w:r>
      <w:r w:rsidR="002D25BE" w:rsidRPr="0016498F">
        <w:rPr>
          <w:sz w:val="28"/>
        </w:rPr>
        <w:t xml:space="preserve"> информационно-коммуникационной компетентности – знания, умения и навыки по информатике, необходимые для изучения других 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B631AE" w:rsidRPr="00B631AE" w:rsidRDefault="007114E7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учебного</w:t>
      </w:r>
      <w:r w:rsidR="00B631AE" w:rsidRPr="00B63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предмета</w:t>
      </w:r>
      <w:r w:rsidR="00B631AE" w:rsidRPr="00B631AE">
        <w:rPr>
          <w:rFonts w:ascii="Times New Roman" w:hAnsi="Times New Roman" w:cs="Times New Roman"/>
          <w:sz w:val="28"/>
          <w:szCs w:val="28"/>
        </w:rPr>
        <w:t xml:space="preserve"> </w:t>
      </w:r>
      <w:r w:rsidR="0016498F">
        <w:rPr>
          <w:rFonts w:ascii="Times New Roman" w:hAnsi="Times New Roman" w:cs="Times New Roman"/>
          <w:sz w:val="28"/>
          <w:szCs w:val="28"/>
        </w:rPr>
        <w:t>Информатика</w:t>
      </w:r>
      <w:r w:rsidR="00EC5B08" w:rsidRPr="00EC5B08">
        <w:rPr>
          <w:rFonts w:ascii="Times New Roman" w:hAnsi="Times New Roman" w:cs="Times New Roman"/>
          <w:sz w:val="28"/>
          <w:szCs w:val="28"/>
        </w:rPr>
        <w:t xml:space="preserve"> </w:t>
      </w:r>
      <w:r w:rsidR="00B631AE" w:rsidRPr="00B631AE"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EC5B0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Форма промежуточной аттестации по учебной дисциплине -</w:t>
      </w:r>
      <w:r w:rsidR="007114E7">
        <w:rPr>
          <w:rFonts w:ascii="Times New Roman" w:hAnsi="Times New Roman" w:cs="Times New Roman"/>
          <w:sz w:val="28"/>
          <w:szCs w:val="28"/>
        </w:rPr>
        <w:t xml:space="preserve"> </w:t>
      </w:r>
      <w:r w:rsidR="00D2527C">
        <w:rPr>
          <w:rFonts w:ascii="Times New Roman" w:hAnsi="Times New Roman" w:cs="Times New Roman"/>
          <w:sz w:val="28"/>
          <w:szCs w:val="28"/>
        </w:rPr>
        <w:t>экзамен</w:t>
      </w:r>
      <w:r w:rsidRPr="00B631AE">
        <w:rPr>
          <w:rFonts w:ascii="Times New Roman" w:hAnsi="Times New Roman" w:cs="Times New Roman"/>
          <w:sz w:val="28"/>
          <w:szCs w:val="28"/>
        </w:rPr>
        <w:t>.</w:t>
      </w:r>
      <w:r w:rsidR="00EC5B0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EC5B08" w:rsidRPr="00EC5B08" w:rsidTr="00CA1623">
        <w:tc>
          <w:tcPr>
            <w:tcW w:w="1842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EC5B08" w:rsidRPr="00EC5B08" w:rsidTr="00CA1623">
        <w:tc>
          <w:tcPr>
            <w:tcW w:w="1842" w:type="dxa"/>
          </w:tcPr>
          <w:p w:rsidR="00ED5E43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1 курс,</w:t>
            </w:r>
          </w:p>
          <w:p w:rsidR="00EC5B08" w:rsidRPr="00D2527C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1 семестр</w:t>
            </w:r>
          </w:p>
        </w:tc>
        <w:tc>
          <w:tcPr>
            <w:tcW w:w="4111" w:type="dxa"/>
          </w:tcPr>
          <w:p w:rsidR="00EC5B08" w:rsidRPr="00D2527C" w:rsidRDefault="007355A9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010154" w:rsidRDefault="007355A9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Экзамен</w:t>
            </w:r>
          </w:p>
        </w:tc>
      </w:tr>
      <w:tr w:rsidR="00EC5B08" w:rsidRPr="00EC5B08" w:rsidTr="00CA1623">
        <w:tc>
          <w:tcPr>
            <w:tcW w:w="1842" w:type="dxa"/>
          </w:tcPr>
          <w:p w:rsidR="00EC5B08" w:rsidRPr="00D2527C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D252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2 семестр</w:t>
            </w:r>
          </w:p>
        </w:tc>
        <w:tc>
          <w:tcPr>
            <w:tcW w:w="4111" w:type="dxa"/>
          </w:tcPr>
          <w:p w:rsidR="00EC5B08" w:rsidRPr="00D2527C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010154" w:rsidRDefault="00ED5E43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Экзамен</w:t>
            </w: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ab/>
        <w:t xml:space="preserve">Итогом </w:t>
      </w:r>
      <w:r w:rsidR="00D2527C">
        <w:rPr>
          <w:rFonts w:ascii="Times New Roman" w:hAnsi="Times New Roman" w:cs="Times New Roman"/>
          <w:sz w:val="28"/>
          <w:szCs w:val="28"/>
        </w:rPr>
        <w:t xml:space="preserve">экзамена </w:t>
      </w:r>
      <w:r w:rsidRPr="00B631AE">
        <w:rPr>
          <w:rFonts w:ascii="Times New Roman" w:hAnsi="Times New Roman" w:cs="Times New Roman"/>
          <w:i/>
          <w:iCs/>
          <w:sz w:val="28"/>
          <w:szCs w:val="28"/>
        </w:rPr>
        <w:t>(указывается форма   промежуточной аттестации)</w:t>
      </w:r>
      <w:r w:rsidRPr="00B631AE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от 1 до 5.</w:t>
      </w:r>
    </w:p>
    <w:p w:rsidR="00B631AE" w:rsidRPr="00B631AE" w:rsidRDefault="00101CA6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учебного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предмета</w:t>
      </w:r>
      <w:r w:rsidR="00B631AE" w:rsidRPr="00B631AE">
        <w:rPr>
          <w:rFonts w:ascii="Times New Roman" w:hAnsi="Times New Roman" w:cs="Times New Roman"/>
          <w:b/>
          <w:bCs/>
          <w:sz w:val="28"/>
          <w:szCs w:val="28"/>
        </w:rPr>
        <w:t>, подлежащие проверке:</w:t>
      </w:r>
    </w:p>
    <w:p w:rsidR="00C44849" w:rsidRPr="003F6626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62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F6626">
        <w:rPr>
          <w:rFonts w:ascii="Times New Roman" w:hAnsi="Times New Roman" w:cs="Times New Roman"/>
          <w:sz w:val="28"/>
          <w:szCs w:val="28"/>
        </w:rPr>
        <w:t>В результ</w:t>
      </w:r>
      <w:r w:rsidR="00101CA6">
        <w:rPr>
          <w:rFonts w:ascii="Times New Roman" w:hAnsi="Times New Roman" w:cs="Times New Roman"/>
          <w:sz w:val="28"/>
          <w:szCs w:val="28"/>
        </w:rPr>
        <w:t>ате контроля и оценки по учебному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</w:t>
      </w:r>
      <w:r w:rsidR="00101CA6">
        <w:rPr>
          <w:rFonts w:ascii="Times New Roman" w:hAnsi="Times New Roman" w:cs="Times New Roman"/>
          <w:sz w:val="28"/>
          <w:szCs w:val="28"/>
        </w:rPr>
        <w:t>предмету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Pr="003F6626">
        <w:rPr>
          <w:rFonts w:ascii="Times New Roman" w:hAnsi="Times New Roman" w:cs="Times New Roman"/>
          <w:b/>
          <w:bCs/>
          <w:sz w:val="28"/>
          <w:szCs w:val="28"/>
        </w:rPr>
        <w:t xml:space="preserve"> уметь:</w:t>
      </w:r>
    </w:p>
    <w:p w:rsidR="00C44849" w:rsidRPr="003F6626" w:rsidRDefault="00C44849" w:rsidP="00980B4B">
      <w:pPr>
        <w:pStyle w:val="a4"/>
        <w:spacing w:before="0" w:beforeAutospacing="0" w:after="0" w:line="360" w:lineRule="auto"/>
        <w:ind w:left="142"/>
        <w:rPr>
          <w:sz w:val="28"/>
          <w:szCs w:val="28"/>
        </w:rPr>
      </w:pPr>
      <w:r w:rsidRPr="003F6626">
        <w:rPr>
          <w:sz w:val="28"/>
          <w:szCs w:val="28"/>
        </w:rPr>
        <w:t xml:space="preserve">-находить сходства и различия протекания информационных процессов у человека в биологических, технических и социальных системах; </w:t>
      </w:r>
    </w:p>
    <w:p w:rsidR="00C44849" w:rsidRPr="003F6626" w:rsidRDefault="00C44849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классифицировать информационные процессы по принятому основанию; </w:t>
      </w:r>
    </w:p>
    <w:p w:rsidR="00EE079D" w:rsidRPr="003F6626" w:rsidRDefault="00C44849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выделять основные информационные процессы в реальных системах</w:t>
      </w:r>
    </w:p>
    <w:p w:rsidR="00EE079D" w:rsidRPr="003F6626" w:rsidRDefault="00EE079D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владеть системой базовых знаний, отражающих вклад информатики в формирование современной научной картины мира; </w:t>
      </w:r>
    </w:p>
    <w:p w:rsidR="00980B4B" w:rsidRPr="003F6626" w:rsidRDefault="00980B4B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оценивать информацию с позиций ее свойств (достоверность, объективность, полнота, актуальность).</w:t>
      </w:r>
    </w:p>
    <w:p w:rsidR="00980B4B" w:rsidRPr="003F6626" w:rsidRDefault="00980B4B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представлять информацию в различных системах счисления;</w:t>
      </w:r>
    </w:p>
    <w:p w:rsidR="003E3B9D" w:rsidRPr="003F6626" w:rsidRDefault="003E3B9D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выделять и определять назн</w:t>
      </w:r>
      <w:r w:rsidR="00A678DA" w:rsidRPr="003F6626">
        <w:rPr>
          <w:sz w:val="28"/>
          <w:szCs w:val="28"/>
        </w:rPr>
        <w:t>ачения элементов окна программы;</w:t>
      </w:r>
    </w:p>
    <w:p w:rsidR="00A678DA" w:rsidRPr="003F6626" w:rsidRDefault="00A678DA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уметь использовать почтовые сервисы для передачи информации;</w:t>
      </w:r>
    </w:p>
    <w:p w:rsidR="00A678DA" w:rsidRPr="003F6626" w:rsidRDefault="00A678DA" w:rsidP="003F6626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lastRenderedPageBreak/>
        <w:t>- планировать индивидуальную и коллективную деятельность с использованием программных инструментов поддержки управления проектом</w:t>
      </w:r>
      <w:r w:rsidR="003F6626" w:rsidRPr="003F6626">
        <w:rPr>
          <w:sz w:val="28"/>
          <w:szCs w:val="28"/>
        </w:rPr>
        <w:t>;</w:t>
      </w:r>
    </w:p>
    <w:p w:rsidR="003F6626" w:rsidRPr="003F6626" w:rsidRDefault="003F6626" w:rsidP="003F6626">
      <w:pPr>
        <w:pStyle w:val="a4"/>
        <w:spacing w:before="0" w:beforeAutospacing="0" w:after="0"/>
        <w:rPr>
          <w:sz w:val="28"/>
          <w:szCs w:val="28"/>
        </w:rPr>
      </w:pPr>
      <w:r w:rsidRPr="003F6626">
        <w:rPr>
          <w:sz w:val="28"/>
          <w:szCs w:val="28"/>
        </w:rPr>
        <w:t>- определять общие принципы разработки и функционирования интернет-приложений.</w:t>
      </w:r>
    </w:p>
    <w:p w:rsidR="003E3B9D" w:rsidRPr="003F6626" w:rsidRDefault="003E3B9D" w:rsidP="00980B4B">
      <w:pPr>
        <w:pStyle w:val="a4"/>
        <w:spacing w:before="0" w:beforeAutospacing="0" w:after="0" w:line="360" w:lineRule="auto"/>
        <w:rPr>
          <w:sz w:val="28"/>
          <w:szCs w:val="28"/>
        </w:rPr>
      </w:pPr>
    </w:p>
    <w:p w:rsidR="00EE079D" w:rsidRPr="003F6626" w:rsidRDefault="00B631AE" w:rsidP="003F66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6626">
        <w:rPr>
          <w:rFonts w:ascii="Times New Roman" w:hAnsi="Times New Roman" w:cs="Times New Roman"/>
          <w:sz w:val="28"/>
          <w:szCs w:val="28"/>
        </w:rPr>
        <w:t>В результ</w:t>
      </w:r>
      <w:r w:rsidR="00101CA6">
        <w:rPr>
          <w:rFonts w:ascii="Times New Roman" w:hAnsi="Times New Roman" w:cs="Times New Roman"/>
          <w:sz w:val="28"/>
          <w:szCs w:val="28"/>
        </w:rPr>
        <w:t>ате контроля и оценки по учебному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</w:t>
      </w:r>
      <w:r w:rsidR="00101CA6">
        <w:rPr>
          <w:rFonts w:ascii="Times New Roman" w:hAnsi="Times New Roman" w:cs="Times New Roman"/>
          <w:sz w:val="28"/>
          <w:szCs w:val="28"/>
        </w:rPr>
        <w:t>предмету</w:t>
      </w:r>
      <w:r w:rsidRPr="003F6626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Pr="003F6626">
        <w:rPr>
          <w:rFonts w:ascii="Times New Roman" w:hAnsi="Times New Roman" w:cs="Times New Roman"/>
          <w:b/>
          <w:bCs/>
          <w:sz w:val="28"/>
          <w:szCs w:val="28"/>
        </w:rPr>
        <w:t xml:space="preserve"> знать: </w:t>
      </w:r>
    </w:p>
    <w:p w:rsidR="00EE079D" w:rsidRPr="003F6626" w:rsidRDefault="00EE07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b/>
          <w:bCs/>
          <w:sz w:val="28"/>
          <w:szCs w:val="28"/>
        </w:rPr>
        <w:t xml:space="preserve">- </w:t>
      </w:r>
      <w:r w:rsidRPr="003F6626">
        <w:rPr>
          <w:sz w:val="28"/>
          <w:szCs w:val="28"/>
        </w:rPr>
        <w:t>нормы  информационной этики и права</w:t>
      </w:r>
    </w:p>
    <w:p w:rsidR="00C44849" w:rsidRPr="003F6626" w:rsidRDefault="00EE07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 xml:space="preserve">- </w:t>
      </w:r>
      <w:r w:rsidR="00C44849" w:rsidRPr="003F6626">
        <w:rPr>
          <w:sz w:val="28"/>
          <w:szCs w:val="28"/>
        </w:rPr>
        <w:t>базовые принципы организации и функционирования компьютерных сетей;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устройство компьютера с точки зрения организации процедур ввода, хранения, обработки, передачи, вывода информации;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топологию компьютерных сетей;</w:t>
      </w:r>
    </w:p>
    <w:p w:rsidR="003E3B9D" w:rsidRPr="003F6626" w:rsidRDefault="003E3B9D" w:rsidP="003E3B9D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 программное и аппаратное обеспечение компьютерной сети;</w:t>
      </w:r>
    </w:p>
    <w:p w:rsidR="003E3B9D" w:rsidRPr="003F6626" w:rsidRDefault="003E3B9D" w:rsidP="00817307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-знать о возможности разграничения прав доступа в сеть и применять это на практике;</w:t>
      </w:r>
    </w:p>
    <w:p w:rsidR="00817307" w:rsidRPr="003F6626" w:rsidRDefault="003E3B9D" w:rsidP="00817307">
      <w:pPr>
        <w:pStyle w:val="a4"/>
        <w:spacing w:before="0" w:beforeAutospacing="0" w:after="0" w:line="360" w:lineRule="auto"/>
        <w:rPr>
          <w:sz w:val="28"/>
          <w:szCs w:val="28"/>
        </w:rPr>
      </w:pPr>
      <w:r w:rsidRPr="003F6626">
        <w:rPr>
          <w:sz w:val="28"/>
          <w:szCs w:val="28"/>
        </w:rPr>
        <w:t>-</w:t>
      </w:r>
      <w:r w:rsidR="00817307" w:rsidRPr="003F6626">
        <w:rPr>
          <w:sz w:val="28"/>
          <w:szCs w:val="28"/>
        </w:rPr>
        <w:t xml:space="preserve"> правовые  аспекты использования компьютерных программ и работы в Интернете, применять их на практике;</w:t>
      </w:r>
    </w:p>
    <w:p w:rsidR="00817307" w:rsidRPr="003F6626" w:rsidRDefault="00817307" w:rsidP="00817307">
      <w:pPr>
        <w:pStyle w:val="a4"/>
        <w:spacing w:before="0" w:beforeAutospacing="0" w:after="0"/>
        <w:rPr>
          <w:sz w:val="28"/>
          <w:szCs w:val="28"/>
        </w:rPr>
      </w:pPr>
      <w:r w:rsidRPr="003F6626">
        <w:rPr>
          <w:sz w:val="28"/>
          <w:szCs w:val="28"/>
        </w:rPr>
        <w:t>- знать способы подключения к сети Интернет и использовать их в своей работе;</w:t>
      </w:r>
    </w:p>
    <w:p w:rsidR="00A678DA" w:rsidRPr="003F6626" w:rsidRDefault="00817307" w:rsidP="00A678DA">
      <w:pPr>
        <w:pStyle w:val="a4"/>
        <w:spacing w:after="0"/>
        <w:rPr>
          <w:sz w:val="28"/>
          <w:szCs w:val="28"/>
        </w:rPr>
      </w:pPr>
      <w:r w:rsidRPr="003F6626">
        <w:rPr>
          <w:sz w:val="28"/>
          <w:szCs w:val="28"/>
        </w:rPr>
        <w:t xml:space="preserve">- </w:t>
      </w:r>
      <w:r w:rsidR="00A678DA" w:rsidRPr="003F6626">
        <w:rPr>
          <w:sz w:val="28"/>
          <w:szCs w:val="28"/>
        </w:rPr>
        <w:t>возможности сетевого программного обеспечения, уметь приводить примеры;</w:t>
      </w:r>
    </w:p>
    <w:p w:rsidR="00C01EAE" w:rsidRPr="003F6626" w:rsidRDefault="00B631AE" w:rsidP="00C01EAE">
      <w:pPr>
        <w:pStyle w:val="a4"/>
        <w:spacing w:after="0" w:line="360" w:lineRule="auto"/>
        <w:rPr>
          <w:sz w:val="28"/>
        </w:rPr>
      </w:pPr>
      <w:r w:rsidRPr="00B631AE">
        <w:rPr>
          <w:sz w:val="28"/>
          <w:szCs w:val="28"/>
        </w:rPr>
        <w:t>Общие и профессиональные компетенции</w:t>
      </w:r>
      <w:r w:rsidR="00010154">
        <w:rPr>
          <w:sz w:val="28"/>
          <w:szCs w:val="28"/>
        </w:rPr>
        <w:t>:</w:t>
      </w:r>
      <w:r w:rsidRPr="00B631AE">
        <w:rPr>
          <w:sz w:val="28"/>
          <w:szCs w:val="28"/>
        </w:rPr>
        <w:t xml:space="preserve"> </w:t>
      </w:r>
      <w:r w:rsidR="00C01EAE" w:rsidRPr="00375470">
        <w:rPr>
          <w:sz w:val="32"/>
          <w:szCs w:val="28"/>
        </w:rPr>
        <w:t>и</w:t>
      </w:r>
      <w:r w:rsidR="00C01EAE" w:rsidRPr="00375470">
        <w:rPr>
          <w:sz w:val="28"/>
        </w:rPr>
        <w:t xml:space="preserve">зучение </w:t>
      </w:r>
      <w:r w:rsidR="00101CA6">
        <w:rPr>
          <w:sz w:val="28"/>
        </w:rPr>
        <w:t>предмета</w:t>
      </w:r>
      <w:r w:rsidR="00C01EAE" w:rsidRPr="00375470">
        <w:rPr>
          <w:sz w:val="28"/>
        </w:rPr>
        <w:t xml:space="preserve"> Информатика направлено </w:t>
      </w:r>
      <w:r w:rsidR="00C01EAE" w:rsidRPr="003F6626">
        <w:rPr>
          <w:sz w:val="28"/>
        </w:rPr>
        <w:t>на формирование следующих компетенций: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rPr>
          <w:sz w:val="28"/>
        </w:rPr>
      </w:pPr>
      <w:r w:rsidRPr="003F6626">
        <w:rPr>
          <w:sz w:val="28"/>
        </w:rPr>
        <w:t>ОК1. Выбирать способы решения задач профессиональной деятельности применительно к различным контекстам;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rPr>
          <w:sz w:val="28"/>
        </w:rPr>
      </w:pPr>
      <w:r w:rsidRPr="003F6626">
        <w:rPr>
          <w:sz w:val="28"/>
        </w:rPr>
        <w:t>ОК2. Осуществлять поиск, анализ и интерпретацию информации, необходимой для выполнения задач профессиональной деятельности;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rPr>
          <w:sz w:val="28"/>
        </w:rPr>
      </w:pPr>
      <w:r w:rsidRPr="003F6626">
        <w:rPr>
          <w:sz w:val="28"/>
        </w:rPr>
        <w:t>ОК 3. Планировать и реализовывать собственное профессиональное и личностное развитие;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4. Работать в коллективе и команде, эффективно взаимодействовать с коллегами, руководством, клиентами;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lastRenderedPageBreak/>
        <w:t>ОК5.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7. Содействовать сохранению окружающей среды, ресурсосбережению, эффективно действовать в чрезвычайных ситуациях;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sz w:val="28"/>
        </w:rPr>
        <w:t>ОК 9. И</w:t>
      </w:r>
      <w:r w:rsidRPr="003F6626">
        <w:rPr>
          <w:color w:val="000000"/>
          <w:sz w:val="28"/>
          <w:shd w:val="clear" w:color="auto" w:fill="FFFFFF"/>
        </w:rPr>
        <w:t>спользовать информационные технологии в профессиональной деятельности;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color w:val="000000"/>
          <w:sz w:val="28"/>
          <w:shd w:val="clear" w:color="auto" w:fill="FFFFFF"/>
        </w:rPr>
        <w:t>ОК10. Пользоваться профессиональной документацией на государственном и иностранном языках;</w:t>
      </w:r>
    </w:p>
    <w:p w:rsidR="00C01EAE" w:rsidRPr="003F6626" w:rsidRDefault="00C01EAE" w:rsidP="00C01EAE">
      <w:pPr>
        <w:pStyle w:val="a4"/>
        <w:spacing w:before="0" w:beforeAutospacing="0" w:after="0" w:line="360" w:lineRule="auto"/>
        <w:jc w:val="both"/>
        <w:rPr>
          <w:sz w:val="28"/>
        </w:rPr>
      </w:pPr>
      <w:r w:rsidRPr="003F6626">
        <w:rPr>
          <w:color w:val="000000"/>
          <w:sz w:val="28"/>
          <w:shd w:val="clear" w:color="auto" w:fill="FFFFFF"/>
        </w:rPr>
        <w:t>ОК11. Использовать знания по финансовой грамотности, планировать предпринимательскую деятельность в профессиональной сфере.</w:t>
      </w:r>
    </w:p>
    <w:p w:rsidR="00C01EAE" w:rsidRPr="003F6626" w:rsidRDefault="00C01EAE" w:rsidP="00C01EAE">
      <w:pPr>
        <w:pStyle w:val="a4"/>
        <w:spacing w:after="0"/>
        <w:rPr>
          <w:sz w:val="28"/>
        </w:rPr>
      </w:pPr>
    </w:p>
    <w:p w:rsidR="00C01EAE" w:rsidRPr="003F6626" w:rsidRDefault="00C01EAE" w:rsidP="00C01EAE">
      <w:pPr>
        <w:pStyle w:val="a4"/>
        <w:spacing w:after="0"/>
        <w:rPr>
          <w:sz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FC610D" w:rsidRDefault="00FC610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 w:rsidR="00FD614C">
        <w:rPr>
          <w:rFonts w:ascii="Times New Roman" w:hAnsi="Times New Roman" w:cs="Times New Roman"/>
          <w:b/>
          <w:bCs/>
          <w:sz w:val="28"/>
          <w:szCs w:val="28"/>
        </w:rPr>
        <w:t>УПВ.</w:t>
      </w:r>
      <w:r w:rsidR="007634E7">
        <w:rPr>
          <w:rFonts w:ascii="Times New Roman" w:hAnsi="Times New Roman" w:cs="Times New Roman"/>
          <w:b/>
          <w:bCs/>
          <w:sz w:val="28"/>
          <w:szCs w:val="28"/>
        </w:rPr>
        <w:t>03/у</w:t>
      </w:r>
      <w:r w:rsidR="00385C50">
        <w:rPr>
          <w:rFonts w:ascii="Times New Roman" w:hAnsi="Times New Roman" w:cs="Times New Roman"/>
          <w:b/>
          <w:bCs/>
          <w:sz w:val="28"/>
          <w:szCs w:val="28"/>
        </w:rPr>
        <w:t xml:space="preserve"> ИНФОРМАТИКА</w:t>
      </w:r>
    </w:p>
    <w:p w:rsidR="00B631AE" w:rsidRPr="00B631AE" w:rsidRDefault="00385C50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</w:t>
      </w:r>
      <w:r w:rsidR="00B631AE" w:rsidRPr="00B631AE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дисциплины/модуля)</w:t>
      </w:r>
    </w:p>
    <w:p w:rsidR="00FC610D" w:rsidRPr="00FE5D91" w:rsidRDefault="00B631AE" w:rsidP="00FE5D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E5D91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C610D" w:rsidRPr="00FE5D91">
        <w:rPr>
          <w:rFonts w:ascii="Times New Roman" w:hAnsi="Times New Roman" w:cs="Times New Roman"/>
          <w:sz w:val="28"/>
        </w:rPr>
        <w:t>Ко</w:t>
      </w:r>
      <w:r w:rsidR="00FD614C">
        <w:rPr>
          <w:rFonts w:ascii="Times New Roman" w:hAnsi="Times New Roman" w:cs="Times New Roman"/>
          <w:sz w:val="28"/>
        </w:rPr>
        <w:t>нтроль и оценка освоения учебного</w:t>
      </w:r>
      <w:r w:rsidR="00FC610D" w:rsidRPr="00FE5D91">
        <w:rPr>
          <w:rFonts w:ascii="Times New Roman" w:hAnsi="Times New Roman" w:cs="Times New Roman"/>
          <w:sz w:val="28"/>
        </w:rPr>
        <w:t xml:space="preserve"> </w:t>
      </w:r>
      <w:r w:rsidR="00FD614C">
        <w:rPr>
          <w:rFonts w:ascii="Times New Roman" w:hAnsi="Times New Roman" w:cs="Times New Roman"/>
          <w:sz w:val="28"/>
        </w:rPr>
        <w:t>предмета</w:t>
      </w:r>
      <w:r w:rsidR="00FC610D" w:rsidRPr="00FE5D91">
        <w:rPr>
          <w:rFonts w:ascii="Times New Roman" w:hAnsi="Times New Roman" w:cs="Times New Roman"/>
          <w:sz w:val="28"/>
        </w:rPr>
        <w:t xml:space="preserve"> по темам (разделам).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633"/>
        <w:gridCol w:w="3779"/>
        <w:gridCol w:w="3010"/>
      </w:tblGrid>
      <w:tr w:rsidR="00454401" w:rsidRPr="006A2D1A" w:rsidTr="00082BBA">
        <w:tc>
          <w:tcPr>
            <w:tcW w:w="4928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Разделы, темы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Наименование оценочного средства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Проверяемые У, З, ОК, ПК</w:t>
            </w:r>
          </w:p>
        </w:tc>
      </w:tr>
      <w:tr w:rsidR="00454401" w:rsidRPr="000B7890" w:rsidTr="00082BBA">
        <w:tc>
          <w:tcPr>
            <w:tcW w:w="4928" w:type="dxa"/>
          </w:tcPr>
          <w:p w:rsidR="00FC610D" w:rsidRPr="000B7890" w:rsidRDefault="00FC610D" w:rsidP="00CA1623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Курс</w:t>
            </w:r>
            <w:r w:rsidR="00385C50">
              <w:rPr>
                <w:rFonts w:ascii="Times New Roman" w:hAnsi="Times New Roman" w:cs="Times New Roman"/>
                <w:b/>
                <w:i/>
                <w:sz w:val="28"/>
              </w:rPr>
              <w:t>1</w:t>
            </w: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454401" w:rsidRPr="000B7890" w:rsidTr="00082BBA">
        <w:tc>
          <w:tcPr>
            <w:tcW w:w="4928" w:type="dxa"/>
          </w:tcPr>
          <w:p w:rsidR="00FC610D" w:rsidRPr="000B7890" w:rsidRDefault="00FC610D" w:rsidP="00CA1623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Текущий контроль</w:t>
            </w: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</w:tcPr>
          <w:p w:rsidR="00FC610D" w:rsidRPr="000B7890" w:rsidRDefault="00FC610D" w:rsidP="00CA16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59380C" w:rsidRPr="0059380C" w:rsidRDefault="0059380C" w:rsidP="0059380C">
            <w:pPr>
              <w:pStyle w:val="a4"/>
            </w:pPr>
            <w:r w:rsidRPr="0059380C">
              <w:rPr>
                <w:bCs/>
              </w:rPr>
              <w:t>Информационная деятельность человека</w:t>
            </w:r>
          </w:p>
          <w:p w:rsidR="00FC610D" w:rsidRPr="0059380C" w:rsidRDefault="00FC610D" w:rsidP="000B789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795278" w:rsidRDefault="00795278" w:rsidP="00795278">
            <w:pPr>
              <w:pStyle w:val="a4"/>
              <w:spacing w:after="0"/>
            </w:pPr>
            <w:r w:rsidRPr="00795278">
              <w:t xml:space="preserve">Практическое занятие </w:t>
            </w:r>
            <w:r w:rsidR="000B7890" w:rsidRPr="00795278">
              <w:t>№1: «</w:t>
            </w:r>
            <w:r w:rsidRPr="00795278">
              <w:t>Способы</w:t>
            </w:r>
            <w:r>
              <w:t xml:space="preserve"> представления информации</w:t>
            </w:r>
            <w:r w:rsidR="00E97553">
              <w:t>, кодирование сообщений</w:t>
            </w:r>
            <w:r w:rsidR="000B7890" w:rsidRPr="000B7890">
              <w:rPr>
                <w:sz w:val="28"/>
              </w:rPr>
              <w:t>»</w:t>
            </w:r>
          </w:p>
        </w:tc>
        <w:tc>
          <w:tcPr>
            <w:tcW w:w="4929" w:type="dxa"/>
          </w:tcPr>
          <w:p w:rsidR="00FC610D" w:rsidRPr="00933ABD" w:rsidRDefault="002C1EBF" w:rsidP="00CA1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ОК1, </w:t>
            </w:r>
            <w:r w:rsidR="00933ABD" w:rsidRPr="00933ABD"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</w:tc>
      </w:tr>
      <w:tr w:rsidR="00454401" w:rsidRPr="006A2D1A" w:rsidTr="00082BBA">
        <w:tc>
          <w:tcPr>
            <w:tcW w:w="4928" w:type="dxa"/>
          </w:tcPr>
          <w:p w:rsidR="0059380C" w:rsidRPr="005A0E13" w:rsidRDefault="005A0E13" w:rsidP="005A0E13">
            <w:pPr>
              <w:pStyle w:val="a4"/>
              <w:spacing w:after="0"/>
            </w:pPr>
            <w:r w:rsidRPr="005A0E13">
              <w:rPr>
                <w:bCs/>
              </w:rPr>
              <w:t>Информация и информационные процессы</w:t>
            </w:r>
          </w:p>
        </w:tc>
        <w:tc>
          <w:tcPr>
            <w:tcW w:w="4929" w:type="dxa"/>
          </w:tcPr>
          <w:p w:rsidR="00E97553" w:rsidRPr="00E97553" w:rsidRDefault="00E97553" w:rsidP="00E97553">
            <w:pPr>
              <w:pStyle w:val="a4"/>
              <w:spacing w:before="0" w:beforeAutospacing="0" w:after="0"/>
            </w:pPr>
            <w:r w:rsidRPr="00E97553">
              <w:rPr>
                <w:bCs/>
              </w:rPr>
              <w:t>Практическое занятие</w:t>
            </w:r>
            <w:r>
              <w:rPr>
                <w:bCs/>
              </w:rPr>
              <w:t xml:space="preserve"> №2</w:t>
            </w:r>
            <w:r w:rsidR="00ED5C00">
              <w:rPr>
                <w:bCs/>
              </w:rPr>
              <w:t>,3</w:t>
            </w:r>
            <w:r w:rsidR="008F4A29">
              <w:rPr>
                <w:bCs/>
              </w:rPr>
              <w:t>,4</w:t>
            </w:r>
          </w:p>
          <w:p w:rsidR="0059380C" w:rsidRDefault="00E97553" w:rsidP="00DD1581">
            <w:pPr>
              <w:pStyle w:val="a4"/>
              <w:spacing w:before="0" w:beforeAutospacing="0" w:after="0"/>
            </w:pPr>
            <w:r>
              <w:t>Представление информации в различных системах счисления</w:t>
            </w:r>
            <w:r w:rsidR="00DD1581">
              <w:t>.</w:t>
            </w:r>
            <w:r w:rsidR="00ED5C00">
              <w:t xml:space="preserve"> </w:t>
            </w:r>
          </w:p>
          <w:p w:rsidR="00ED5C00" w:rsidRPr="00422D18" w:rsidRDefault="00ED5C00" w:rsidP="00DD1581">
            <w:pPr>
              <w:pStyle w:val="a4"/>
              <w:spacing w:before="0" w:beforeAutospacing="0" w:after="0"/>
            </w:pPr>
            <w:r>
              <w:t>Построение алгоритмов.</w:t>
            </w:r>
          </w:p>
        </w:tc>
        <w:tc>
          <w:tcPr>
            <w:tcW w:w="4929" w:type="dxa"/>
          </w:tcPr>
          <w:p w:rsidR="00933ABD" w:rsidRPr="00933ABD" w:rsidRDefault="002C1EBF" w:rsidP="00933ABD">
            <w:pPr>
              <w:pStyle w:val="a4"/>
              <w:spacing w:after="0"/>
              <w:jc w:val="center"/>
            </w:pPr>
            <w:r>
              <w:t xml:space="preserve">ОК 1, </w:t>
            </w:r>
            <w:r w:rsidR="00933ABD" w:rsidRPr="00933ABD">
              <w:t>ОК3</w:t>
            </w:r>
            <w:r w:rsidR="00933ABD">
              <w:t xml:space="preserve">, </w:t>
            </w:r>
            <w:r w:rsidR="00933ABD" w:rsidRPr="00933ABD">
              <w:t>ОК4</w:t>
            </w:r>
          </w:p>
          <w:p w:rsidR="0059380C" w:rsidRPr="00933ABD" w:rsidRDefault="0059380C" w:rsidP="00CA1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0E4AD2" w:rsidRDefault="000E4AD2" w:rsidP="000E4AD2">
            <w:pPr>
              <w:pStyle w:val="a4"/>
            </w:pPr>
            <w:r w:rsidRPr="000E4AD2">
              <w:rPr>
                <w:bCs/>
              </w:rPr>
              <w:t>Средства информационных и коммуникационных технологий</w:t>
            </w:r>
          </w:p>
        </w:tc>
        <w:tc>
          <w:tcPr>
            <w:tcW w:w="4929" w:type="dxa"/>
          </w:tcPr>
          <w:p w:rsidR="00FC610D" w:rsidRDefault="00ED5C00" w:rsidP="00ED5C00">
            <w:pPr>
              <w:pStyle w:val="a4"/>
              <w:spacing w:before="0" w:beforeAutospacing="0" w:after="0"/>
            </w:pPr>
            <w:r>
              <w:t xml:space="preserve">Практическое занятие </w:t>
            </w:r>
            <w:r w:rsidR="009A153C">
              <w:t>№</w:t>
            </w:r>
            <w:r>
              <w:t>4,5</w:t>
            </w:r>
            <w:r w:rsidR="00422D18">
              <w:t xml:space="preserve"> Профилактические мероприятия на рабочем месте.</w:t>
            </w:r>
          </w:p>
          <w:p w:rsidR="00ED5C00" w:rsidRDefault="00ED5C00" w:rsidP="00ED5C00">
            <w:pPr>
              <w:pStyle w:val="a4"/>
              <w:spacing w:before="0" w:beforeAutospacing="0" w:after="0"/>
            </w:pPr>
            <w:r>
              <w:t>Графический интерфейс операционных систем и приложений.</w:t>
            </w:r>
          </w:p>
          <w:p w:rsidR="00ED5C00" w:rsidRPr="00422D18" w:rsidRDefault="00ED5C00" w:rsidP="00ED5C00">
            <w:pPr>
              <w:pStyle w:val="a4"/>
              <w:spacing w:before="0" w:beforeAutospacing="0" w:after="0"/>
            </w:pPr>
          </w:p>
        </w:tc>
        <w:tc>
          <w:tcPr>
            <w:tcW w:w="4929" w:type="dxa"/>
          </w:tcPr>
          <w:p w:rsidR="00FC610D" w:rsidRPr="00933ABD" w:rsidRDefault="00933ABD" w:rsidP="00933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ABD"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454401" w:rsidRPr="006A2D1A" w:rsidTr="00082BBA">
        <w:tc>
          <w:tcPr>
            <w:tcW w:w="4928" w:type="dxa"/>
          </w:tcPr>
          <w:p w:rsidR="00FC610D" w:rsidRPr="000E4AD2" w:rsidRDefault="000E4AD2" w:rsidP="000E4AD2">
            <w:pPr>
              <w:pStyle w:val="a4"/>
              <w:spacing w:after="0"/>
            </w:pPr>
            <w:r w:rsidRPr="000E4AD2">
              <w:rPr>
                <w:bCs/>
              </w:rPr>
              <w:t>Технология создания и преобразования информационных объектов</w:t>
            </w:r>
          </w:p>
        </w:tc>
        <w:tc>
          <w:tcPr>
            <w:tcW w:w="4929" w:type="dxa"/>
          </w:tcPr>
          <w:p w:rsidR="00F35536" w:rsidRDefault="009A153C" w:rsidP="009A153C">
            <w:pPr>
              <w:pStyle w:val="a4"/>
              <w:spacing w:after="0"/>
            </w:pPr>
            <w:r>
              <w:t>Практическое занятие №6,7,8</w:t>
            </w:r>
            <w:r w:rsidR="00F35536">
              <w:t xml:space="preserve">,9,10 </w:t>
            </w:r>
          </w:p>
          <w:p w:rsidR="009A153C" w:rsidRDefault="009A153C" w:rsidP="00F35536">
            <w:pPr>
              <w:pStyle w:val="a4"/>
              <w:spacing w:before="0" w:beforeAutospacing="0" w:after="0"/>
            </w:pPr>
            <w:r>
              <w:t xml:space="preserve"> </w:t>
            </w:r>
            <w:r w:rsidR="00F35536">
              <w:t xml:space="preserve">- </w:t>
            </w:r>
            <w:r>
              <w:t>Создание, редактирование и форматирование текстового документа.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Автоматизация обработки документов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Создание и редактирование таблиц</w:t>
            </w:r>
          </w:p>
          <w:p w:rsidR="009A153C" w:rsidRDefault="00F35536" w:rsidP="00F35536">
            <w:pPr>
              <w:pStyle w:val="a4"/>
              <w:spacing w:before="0" w:beforeAutospacing="0" w:after="0"/>
            </w:pPr>
            <w:r>
              <w:t xml:space="preserve">- </w:t>
            </w:r>
            <w:r w:rsidR="009A153C">
              <w:t>Технология обработки графической информации</w:t>
            </w:r>
          </w:p>
          <w:p w:rsidR="00FC610D" w:rsidRPr="00F35536" w:rsidRDefault="00F35536" w:rsidP="00F3553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9A153C" w:rsidRPr="00F35536">
              <w:rPr>
                <w:rFonts w:ascii="Times New Roman" w:hAnsi="Times New Roman" w:cs="Times New Roman"/>
                <w:sz w:val="24"/>
              </w:rPr>
              <w:t>Ввод и редактирование данных в электронных таблицах.</w:t>
            </w:r>
          </w:p>
        </w:tc>
        <w:tc>
          <w:tcPr>
            <w:tcW w:w="4929" w:type="dxa"/>
          </w:tcPr>
          <w:p w:rsidR="00FC610D" w:rsidRPr="006A2D1A" w:rsidRDefault="00D70A36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70A36">
              <w:rPr>
                <w:rFonts w:ascii="Times New Roman" w:hAnsi="Times New Roman" w:cs="Times New Roman"/>
                <w:sz w:val="24"/>
              </w:rPr>
              <w:t>ОК5,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70A36">
              <w:rPr>
                <w:rFonts w:ascii="Times New Roman" w:hAnsi="Times New Roman" w:cs="Times New Roman"/>
                <w:sz w:val="24"/>
              </w:rPr>
              <w:t>ОК10,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70A36">
              <w:rPr>
                <w:rFonts w:ascii="Times New Roman" w:hAnsi="Times New Roman" w:cs="Times New Roman"/>
                <w:sz w:val="24"/>
              </w:rPr>
              <w:t>ОК11</w:t>
            </w:r>
          </w:p>
        </w:tc>
      </w:tr>
      <w:tr w:rsidR="00454401" w:rsidRPr="006A2D1A" w:rsidTr="00082BBA">
        <w:tc>
          <w:tcPr>
            <w:tcW w:w="4928" w:type="dxa"/>
          </w:tcPr>
          <w:p w:rsidR="000E4AD2" w:rsidRPr="000E4AD2" w:rsidRDefault="000E4AD2" w:rsidP="000E4AD2">
            <w:pPr>
              <w:pStyle w:val="a4"/>
            </w:pPr>
            <w:r w:rsidRPr="000E4AD2">
              <w:rPr>
                <w:bCs/>
              </w:rPr>
              <w:t>Телекоммуникационные технологии</w:t>
            </w:r>
          </w:p>
        </w:tc>
        <w:tc>
          <w:tcPr>
            <w:tcW w:w="4929" w:type="dxa"/>
          </w:tcPr>
          <w:p w:rsidR="00454401" w:rsidRDefault="00454401" w:rsidP="00D63CA2">
            <w:pPr>
              <w:pStyle w:val="a4"/>
              <w:spacing w:before="0" w:beforeAutospacing="0" w:after="0"/>
            </w:pPr>
            <w:r>
              <w:t>Практическое занятие № 11,12,13,14</w:t>
            </w:r>
            <w:r w:rsidR="00D63CA2">
              <w:t>.15,</w:t>
            </w:r>
            <w:r>
              <w:t>16</w:t>
            </w:r>
            <w:r w:rsidR="00D63CA2">
              <w:t>,17,18,19,20</w:t>
            </w:r>
          </w:p>
          <w:p w:rsidR="00F35536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F35536">
              <w:t>Визуализация данных с помощью диаграмм</w:t>
            </w:r>
            <w:r w:rsidR="00D63CA2">
              <w:t>;</w:t>
            </w:r>
          </w:p>
          <w:p w:rsidR="00F35536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F35536">
              <w:t>Построение графиков элементарных функций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lastRenderedPageBreak/>
              <w:t>-</w:t>
            </w:r>
            <w:r w:rsidR="00774F02">
              <w:t>Создание и редактирование информации средствами компьютерной презентации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Создание проекта на тему: «Мы за здоровый образ жизни»</w:t>
            </w:r>
            <w:r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Создание мультимедийного проекта по передаче и хранению информации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 xml:space="preserve">Работа в программной среде СУБД </w:t>
            </w:r>
            <w:r w:rsidR="00774F02">
              <w:rPr>
                <w:lang w:val="en-US"/>
              </w:rPr>
              <w:t>Access</w:t>
            </w:r>
            <w:r w:rsidR="00D63CA2">
              <w:t>.</w:t>
            </w:r>
            <w:r w:rsidR="00774F02">
              <w:t xml:space="preserve"> Способы представления информации в базах данных</w:t>
            </w:r>
            <w:r w:rsidR="00D63CA2">
              <w:t>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Общие ресурсы сети Интерн</w:t>
            </w:r>
            <w:r w:rsidR="00D63CA2">
              <w:t>ет. Популярные службы Интернета;</w:t>
            </w:r>
          </w:p>
          <w:p w:rsidR="00774F02" w:rsidRDefault="00454401" w:rsidP="00D63CA2">
            <w:pPr>
              <w:pStyle w:val="a4"/>
              <w:spacing w:before="0" w:beforeAutospacing="0" w:after="0"/>
            </w:pPr>
            <w:r>
              <w:t>-</w:t>
            </w:r>
            <w:r w:rsidR="00774F02">
              <w:t>Поиск информации в интернете</w:t>
            </w:r>
            <w:r w:rsidR="00D63CA2">
              <w:t>;</w:t>
            </w:r>
          </w:p>
          <w:p w:rsidR="00D63CA2" w:rsidRDefault="00D63CA2" w:rsidP="00D63CA2">
            <w:pPr>
              <w:pStyle w:val="a4"/>
              <w:spacing w:before="0" w:beforeAutospacing="0" w:after="0"/>
            </w:pPr>
            <w:r>
              <w:t>-Средства создания и сопровождения и редактирование сайта.</w:t>
            </w:r>
          </w:p>
          <w:p w:rsidR="000E4AD2" w:rsidRPr="006A2D1A" w:rsidRDefault="000E4AD2" w:rsidP="00D63CA2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0E4AD2" w:rsidRPr="006A2D1A" w:rsidRDefault="00D70A36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70A36">
              <w:rPr>
                <w:rFonts w:ascii="Times New Roman" w:hAnsi="Times New Roman" w:cs="Times New Roman"/>
                <w:sz w:val="24"/>
              </w:rPr>
              <w:lastRenderedPageBreak/>
              <w:t>ОК2, ОК4, ОК8, ОК9</w:t>
            </w:r>
            <w:r>
              <w:rPr>
                <w:rFonts w:ascii="Times New Roman" w:hAnsi="Times New Roman" w:cs="Times New Roman"/>
                <w:sz w:val="24"/>
              </w:rPr>
              <w:t>, ОК10</w:t>
            </w:r>
          </w:p>
        </w:tc>
      </w:tr>
      <w:tr w:rsidR="00454401" w:rsidRPr="006A2D1A" w:rsidTr="00082BBA">
        <w:tc>
          <w:tcPr>
            <w:tcW w:w="4928" w:type="dxa"/>
          </w:tcPr>
          <w:p w:rsidR="000E4AD2" w:rsidRPr="000E4AD2" w:rsidRDefault="000E4AD2" w:rsidP="000E4AD2">
            <w:pPr>
              <w:pStyle w:val="a4"/>
              <w:rPr>
                <w:bCs/>
              </w:rPr>
            </w:pPr>
          </w:p>
        </w:tc>
        <w:tc>
          <w:tcPr>
            <w:tcW w:w="4929" w:type="dxa"/>
          </w:tcPr>
          <w:p w:rsidR="000E4AD2" w:rsidRPr="006A2D1A" w:rsidRDefault="000E4AD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0E4AD2" w:rsidRPr="006A2D1A" w:rsidRDefault="000E4AD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010154" w:rsidRDefault="000B7890" w:rsidP="000B7890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6A2D1A" w:rsidRDefault="00FC610D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454401" w:rsidRPr="006A2D1A" w:rsidTr="00082BBA">
        <w:tc>
          <w:tcPr>
            <w:tcW w:w="4928" w:type="dxa"/>
          </w:tcPr>
          <w:p w:rsidR="00FC610D" w:rsidRPr="006A2D1A" w:rsidRDefault="006318E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E6124">
              <w:rPr>
                <w:rFonts w:ascii="Times New Roman" w:hAnsi="Times New Roman" w:cs="Times New Roman"/>
                <w:sz w:val="28"/>
              </w:rPr>
              <w:t>Дифференцированный зачет</w:t>
            </w:r>
          </w:p>
        </w:tc>
        <w:tc>
          <w:tcPr>
            <w:tcW w:w="4929" w:type="dxa"/>
          </w:tcPr>
          <w:p w:rsidR="00FC610D" w:rsidRPr="006A2D1A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929" w:type="dxa"/>
          </w:tcPr>
          <w:p w:rsidR="00FC610D" w:rsidRPr="006A2D1A" w:rsidRDefault="006318E2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54401" w:rsidRPr="006A2D1A" w:rsidTr="00082BBA">
        <w:tc>
          <w:tcPr>
            <w:tcW w:w="4928" w:type="dxa"/>
          </w:tcPr>
          <w:p w:rsidR="00D65DB3" w:rsidRDefault="00D65DB3" w:rsidP="00D65DB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65DB3">
              <w:rPr>
                <w:rFonts w:ascii="Times New Roman" w:hAnsi="Times New Roman" w:cs="Times New Roman"/>
                <w:b/>
                <w:sz w:val="28"/>
              </w:rPr>
              <w:t>Итоговый контроль</w:t>
            </w:r>
          </w:p>
          <w:p w:rsidR="00D65DB3" w:rsidRPr="00D65DB3" w:rsidRDefault="00D65DB3" w:rsidP="00D65DB3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929" w:type="dxa"/>
          </w:tcPr>
          <w:p w:rsidR="00D65DB3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билеты</w:t>
            </w:r>
          </w:p>
        </w:tc>
        <w:tc>
          <w:tcPr>
            <w:tcW w:w="4929" w:type="dxa"/>
          </w:tcPr>
          <w:p w:rsidR="00D65DB3" w:rsidRDefault="00D65DB3" w:rsidP="00CA162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318E2" w:rsidRDefault="006318E2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10154" w:rsidRDefault="00010154">
      <w:pPr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B631AE" w:rsidRDefault="00B631AE" w:rsidP="00010154">
      <w:pPr>
        <w:keepNext/>
        <w:numPr>
          <w:ilvl w:val="0"/>
          <w:numId w:val="2"/>
        </w:numPr>
        <w:tabs>
          <w:tab w:val="clear" w:pos="644"/>
          <w:tab w:val="num" w:pos="142"/>
        </w:tabs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>Оценочные средства текущего контроля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Перечень практических и лабораторных работ.</w:t>
      </w:r>
    </w:p>
    <w:p w:rsidR="006B00E3" w:rsidRP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0E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Практическая работа №1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6E100D">
        <w:rPr>
          <w:rFonts w:ascii="Times New Roman" w:eastAsia="Calibri" w:hAnsi="Times New Roman" w:cs="Times New Roman"/>
          <w:sz w:val="24"/>
          <w:szCs w:val="24"/>
          <w:lang w:eastAsia="en-US"/>
        </w:rPr>
        <w:t>Шифрование данных</w:t>
      </w:r>
      <w:r w:rsidRPr="006B00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 w:rsidRPr="006B00E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6E100D">
        <w:rPr>
          <w:rFonts w:ascii="Times New Roman" w:eastAsia="Times New Roman" w:hAnsi="Times New Roman" w:cs="Times New Roman"/>
          <w:sz w:val="24"/>
          <w:szCs w:val="24"/>
        </w:rPr>
        <w:t>знакомство с простейшими приемами шифрования и кодирования текстовой информации</w:t>
      </w:r>
      <w:r w:rsidRPr="006B00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100D" w:rsidRPr="006B00E3" w:rsidRDefault="006E100D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Оборудование: учебник</w:t>
      </w:r>
      <w:r w:rsidR="00204A27">
        <w:rPr>
          <w:rFonts w:ascii="Times New Roman" w:eastAsia="Times New Roman" w:hAnsi="Times New Roman" w:cs="Times New Roman"/>
          <w:sz w:val="24"/>
          <w:szCs w:val="24"/>
        </w:rPr>
        <w:t xml:space="preserve"> практикум Семакин И.Г.</w:t>
      </w:r>
    </w:p>
    <w:p w:rsidR="006B00E3" w:rsidRPr="006B00E3" w:rsidRDefault="006B00E3" w:rsidP="006B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00E3">
        <w:rPr>
          <w:rFonts w:ascii="Times New Roman" w:eastAsia="Times New Roman" w:hAnsi="Times New Roman" w:cs="Times New Roman"/>
          <w:sz w:val="24"/>
          <w:szCs w:val="24"/>
        </w:rPr>
        <w:t>Задание:</w:t>
      </w:r>
      <w:r w:rsidRPr="006B00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6B00E3" w:rsidRDefault="006B00E3" w:rsidP="006B00E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b/>
          <w:bCs/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 xml:space="preserve">Практическая работа 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Построение простой компьютерной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Цель работы: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построение простой компьютерной модели, проведение исследования на основе построенной компьютерной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rStyle w:val="ab"/>
          <w:b/>
          <w:bCs/>
          <w:color w:val="000000"/>
          <w:szCs w:val="28"/>
        </w:rPr>
        <w:t xml:space="preserve">2. Оборудование, приборы, аппаратура, материалы: </w:t>
      </w:r>
      <w:r w:rsidRPr="005B15BF">
        <w:rPr>
          <w:color w:val="000000"/>
          <w:szCs w:val="28"/>
        </w:rPr>
        <w:t>персональный компьютер с выходом в Интернет.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rStyle w:val="ab"/>
          <w:b/>
          <w:bCs/>
          <w:color w:val="000000"/>
          <w:szCs w:val="28"/>
        </w:rPr>
        <w:t>3. Краткие теоретические сведения.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Моделирование –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это модель познания, состоящая в создании и исследовании моделей.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Модель. Каждый объект имеет большое количество различных свойств. В процессе построения модели выделяют главные наиболее существенные для проводимого исследования (с точки зрения цели моделирования) свойства. В процессе исследования аэродинамических качеств модели имела геометрическое подобие оригиналу, но не важен, например, её цвет. При построении электрических схем – необходимо учитывать порядок подключения элементов цепи друг к другу, но не важно их геометрическое расположение друг относительно друга и т.д.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Модель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 xml:space="preserve">– это такой новый объект, который отражает </w:t>
      </w:r>
      <w:r w:rsidRPr="005B15BF">
        <w:rPr>
          <w:b/>
          <w:bCs/>
          <w:color w:val="000000"/>
          <w:szCs w:val="28"/>
        </w:rPr>
        <w:t>существенные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с точки зрения цели проводимого исследования (цели моделирования)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свойства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изучаемого объекта, явления или процесса.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Основные этапы разработки и исследования моделей на компьютере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Использование компьютера для исследования информационных моделей различных объектов и процессов позволяет изучить их изменения в зависимости от значения тех или иных параметров. Процесс разработки моделей и их исследования на компьютере можно разделить на несколько основных этапов.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На первом этапе исследования объекта или процесса обычно строится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описательная информационная модель</w:t>
      </w:r>
      <w:r w:rsidRPr="005B15BF">
        <w:rPr>
          <w:color w:val="000000"/>
          <w:szCs w:val="28"/>
        </w:rPr>
        <w:t>. Такая модель выделяет существенные, с точки зрения целей проводимого исследования (целей моделирования), свойства объекта, а несущественными свойствами пренебрегает.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>На втором этапе создаётся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формализованная модель</w:t>
      </w:r>
      <w:r w:rsidRPr="005B15BF">
        <w:rPr>
          <w:color w:val="000000"/>
          <w:szCs w:val="28"/>
        </w:rPr>
        <w:t>, т.е. описательная информационная модель записывается с помощью какого- либо формального языка. В таком модели с помощью формул, уравнений, неравенств и т.д. фиксируются формальные соотношения между начальными и конечными значениями свойств объектов, а также накладываются ограничения на допустимые значения этих свойств.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lastRenderedPageBreak/>
        <w:t>На третьем этапе необходимо формализованную информационную модель преобразовать в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b/>
          <w:bCs/>
          <w:color w:val="000000"/>
          <w:szCs w:val="28"/>
        </w:rPr>
        <w:t>компьютерную модель</w:t>
      </w:r>
      <w:r w:rsidRPr="005B15BF">
        <w:rPr>
          <w:color w:val="000000"/>
          <w:szCs w:val="28"/>
        </w:rPr>
        <w:t>, т.н. выразить её на понятном для компьютера языке. Компьютерные модели разрабатывают преимущественно программисты, а пользователи могут проводить компьютерные эксперименты.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color w:val="000000"/>
          <w:szCs w:val="28"/>
        </w:rPr>
        <w:t xml:space="preserve">В настоящее время широкое распространение получили </w:t>
      </w:r>
      <w:r w:rsidRPr="005B15BF">
        <w:rPr>
          <w:b/>
          <w:bCs/>
          <w:color w:val="000000"/>
          <w:szCs w:val="28"/>
        </w:rPr>
        <w:t>компьютерные интерактивные визуальные модели</w:t>
      </w:r>
      <w:r w:rsidRPr="005B15BF">
        <w:rPr>
          <w:color w:val="000000"/>
          <w:szCs w:val="28"/>
        </w:rPr>
        <w:t>. В таких моделях исследователь может менять начальные условия и параметры протекания процессов и наблюдать изменения в поведении модели.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Задание 1. Описать иерархическую систему</w:t>
      </w:r>
      <w:r w:rsidRPr="005B15BF">
        <w:rPr>
          <w:color w:val="000000"/>
          <w:szCs w:val="28"/>
        </w:rPr>
        <w:t>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Цель</w:t>
      </w:r>
      <w:r w:rsidRPr="005B15BF">
        <w:rPr>
          <w:color w:val="000000"/>
          <w:szCs w:val="28"/>
        </w:rPr>
        <w:t>: обучение построению информационных моделей иерархических систем в виде графовых схем – деревьев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Используемые программные средства</w:t>
      </w:r>
      <w:r w:rsidRPr="005B15BF">
        <w:rPr>
          <w:color w:val="000000"/>
          <w:szCs w:val="28"/>
        </w:rPr>
        <w:t>: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Задание.</w:t>
      </w:r>
      <w:r w:rsidRPr="005B15BF">
        <w:rPr>
          <w:color w:val="000000"/>
          <w:szCs w:val="28"/>
        </w:rPr>
        <w:br/>
        <w:t>Постройте родословное древо потомков Владимира Мономаха.</w:t>
      </w:r>
      <w:r w:rsidRPr="005B15BF">
        <w:rPr>
          <w:color w:val="000000"/>
          <w:szCs w:val="28"/>
        </w:rPr>
        <w:br/>
      </w:r>
      <w:r w:rsidRPr="005B15BF">
        <w:rPr>
          <w:b/>
          <w:bCs/>
          <w:color w:val="000000"/>
          <w:szCs w:val="28"/>
        </w:rPr>
        <w:t>Потомки Владимира Мономаха</w:t>
      </w:r>
      <w:r w:rsidRPr="005B15BF">
        <w:rPr>
          <w:color w:val="000000"/>
          <w:szCs w:val="28"/>
        </w:rPr>
        <w:t>.</w:t>
      </w:r>
      <w:r w:rsidRPr="005B15BF">
        <w:rPr>
          <w:color w:val="000000"/>
          <w:szCs w:val="28"/>
        </w:rPr>
        <w:br/>
        <w:t>Владимир Мономах умер в 1125г. Он оставил 4 сыновей: Мстислава (год смерти – 1132), Ярополка (1139), Вячеслава Туровского (1154) и Юрия Долгорукого (1157). После Мстислава осталось 3 сына: Изяслав Волынский (1154), Всеволод Новгородский (1138) и Ростислав Смоленский (1168). У Изяслава Волынского был сын Роман (1205), у Романа – Даниил Галицкий (1264). Ростислав Смоленский имел 4 сыновей: Романа (1180), Рюрика (1215), Давида (1197) и Мстислава Храброго (1180). После Романа Ростиславовича остался один сын Мстислав Киевский (1224), после Мстислава Храброго – сын Мстислав Удалой(1228), Юрий Долгорукий имел 3 сыновей: Андрея Боголюбского (1175), Михаила (1177) и Всеволода (1212). Сыновьями Всеволода были Константин (1217), Юрий (1238) и Ярослав (1246). У Ярослава Всеволодовича было 3 сына: Александр Невский (1263), Андрей Суздальский (1264) и Ярослав Тверской (1272). Сыновья Александра Невского: Димитрий Переяславский (1294), Андрей Городецкий (1304) и Даниил Московский (1303). У Андрея Суздальского был сын Василий (годы его жизни неизвестны), у Ярослава Тверского – сын Михаил (1318).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Глядя на полученное древо, ответьте на вопрос: сколько поколений князей оно отражает?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Задание 2. Построить табличную информационную модель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Цель: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обучение построению табличных информационных моделей систем;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Используемые программные средства:</w:t>
      </w:r>
      <w:r w:rsidRPr="005B15BF">
        <w:rPr>
          <w:rStyle w:val="apple-converted-space"/>
          <w:bCs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Word.</w:t>
      </w:r>
    </w:p>
    <w:p w:rsidR="008254B6" w:rsidRPr="005B15BF" w:rsidRDefault="008254B6" w:rsidP="0066317A">
      <w:pPr>
        <w:pStyle w:val="a4"/>
        <w:numPr>
          <w:ilvl w:val="0"/>
          <w:numId w:val="52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Используйте средства работы с таблицами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Word, постройте таблицу типа &lt;&lt; объект – свойство &gt;&gt; по следующим данным: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 xml:space="preserve">Полярная звезда находится в создании Малой Медведицы. Бетельгайзе находится в созвездии Ориона. Расстояние до Спики – 260 сетевых лет. Денеб находится в созвездии Лебедя. Акрукс ярче Солнца в 2200 раз. Расстояние до Капеллы – 46 сетевых лет. Спика находится в созвездии Девы. Антрас находится в созвездии Скорпиона. Расстояние до Арктура – 36 световых лет. </w:t>
      </w:r>
      <w:r w:rsidRPr="005B15BF">
        <w:rPr>
          <w:color w:val="000000"/>
          <w:szCs w:val="28"/>
        </w:rPr>
        <w:lastRenderedPageBreak/>
        <w:t>Альдебаран ярче Солнца в 165 раз. Бетельгайзе ярче Солнца в 22000 раз. Расстояние до Акрукса – 260 световых лет. Денеб ярче Солнца в 72500 раз. Расстояние до Антареса – 425 световых лет. Альдебаран находится в созвездии Тельца. Антарес ярче Солнца в 6600 раз. Расстояние до Канопуса – 181 световой год. Арктур находится в созвездии Волопаса. Капелла ярче Солнца в 150 раз. Расстояние до Полярной звезды – 780 световых лет. Ригель находится в созвездии Ориона. Спика ярче Солнца в 2200 раз. Акрукс находится в созвездии Южного Креста. Расстояние до Альдебарана – 70 световых лет. Арктур ярче Солнца в 105 раз. Расстояние до Денеба -1600 световых лет. Канопус ярче Солнца в 6600 раз. Капелла находится в созвездии Возничего. Полярная звезда ярче Солнца в 6000 раз. Расстояние до Ригеля – 820 световых лет.</w:t>
      </w:r>
    </w:p>
    <w:p w:rsidR="008254B6" w:rsidRPr="005B15BF" w:rsidRDefault="008254B6" w:rsidP="0066317A">
      <w:pPr>
        <w:pStyle w:val="a4"/>
        <w:numPr>
          <w:ilvl w:val="0"/>
          <w:numId w:val="53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Ответьте на вопросы (по таблице):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удаленная?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близкая?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какая звезда самая яркая?</w:t>
      </w:r>
    </w:p>
    <w:p w:rsidR="008254B6" w:rsidRPr="005B15BF" w:rsidRDefault="008254B6" w:rsidP="0066317A">
      <w:pPr>
        <w:pStyle w:val="a4"/>
        <w:numPr>
          <w:ilvl w:val="0"/>
          <w:numId w:val="54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какие звёзды по яркости находятся между звёздами Антарес и Альдебаран?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  <w:u w:val="single"/>
        </w:rPr>
        <w:t>Подсказка</w:t>
      </w:r>
      <w:r w:rsidRPr="005B15BF">
        <w:rPr>
          <w:rStyle w:val="apple-converted-space"/>
          <w:color w:val="000000"/>
          <w:sz w:val="22"/>
          <w:szCs w:val="28"/>
          <w:u w:val="single"/>
        </w:rPr>
        <w:t> </w:t>
      </w:r>
      <w:r w:rsidRPr="005B15BF">
        <w:rPr>
          <w:color w:val="000000"/>
          <w:szCs w:val="28"/>
        </w:rPr>
        <w:t>: для ответа на вопросы воспользуйтесь возможностью сортировки таблиц, имеющийся в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(информацию получите в справочном разделе редактора).</w:t>
      </w:r>
    </w:p>
    <w:p w:rsidR="008254B6" w:rsidRPr="002F202E" w:rsidRDefault="008254B6" w:rsidP="0066317A">
      <w:pPr>
        <w:pStyle w:val="a4"/>
        <w:numPr>
          <w:ilvl w:val="0"/>
          <w:numId w:val="55"/>
        </w:numPr>
        <w:shd w:val="clear" w:color="auto" w:fill="FFFFFF"/>
        <w:spacing w:before="0" w:beforeAutospacing="0" w:after="0" w:line="367" w:lineRule="atLeast"/>
        <w:ind w:left="0"/>
        <w:rPr>
          <w:color w:val="000000"/>
          <w:szCs w:val="28"/>
        </w:rPr>
      </w:pPr>
      <w:r w:rsidRPr="005B15BF">
        <w:rPr>
          <w:color w:val="000000"/>
          <w:szCs w:val="28"/>
        </w:rPr>
        <w:t>Используя средства работы с таблицами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Ms</w:t>
      </w:r>
      <w:r w:rsidRPr="005B15BF">
        <w:rPr>
          <w:rStyle w:val="apple-converted-space"/>
          <w:color w:val="000000"/>
          <w:sz w:val="22"/>
          <w:szCs w:val="28"/>
        </w:rPr>
        <w:t> </w:t>
      </w:r>
      <w:r w:rsidRPr="005B15BF">
        <w:rPr>
          <w:color w:val="000000"/>
          <w:szCs w:val="28"/>
        </w:rPr>
        <w:t>Word, постройте таблицу типа «объект-объект» по следующим данным: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Время в пути на метро от станции Отрадное до станции Кутузовская занимает 37 мин. Время в пути от станции Театральная до станции Юго-Западная занимает 24 мин. Время в пути от станции Октябрьская до станции Отрадное занимает 32 мин. Время в Пути от станции Курская до станции Кутузовская занимает 23 мин. Время в пути от станции Октябрьская до станции Кутузовская занимает 16 мин.  Время в пути от станции Юго-Западная до станции Отрадное занимает 46 мин. Время в пути от станции Театральная до станции Отрадное занимает 27 мин. Время в пути от станции Октябрьская до станции Театральная занимает 13 мин. Время в пути от станции Курская до станции Отрадное занимает 28 мин. Время в пути от станции Театральная до станции Кутузовская занимает 19 мин. Время в пути от станции Октябрьская до станции Юго-Западная занимает 23 мин. Время в пути от станции Юго-Западная до станции Кутузовская занимает 33 мин. Время в пути от станции Курская до станции Театральная занимает 10 мин.</w:t>
      </w:r>
      <w:r w:rsidRPr="005B15BF">
        <w:rPr>
          <w:color w:val="000000"/>
          <w:szCs w:val="28"/>
        </w:rPr>
        <w:br/>
        <w:t>Время в пути от станции Октябрьская до станции Курская занимает 10 мин. Время в пути  от станции Курская до станции Юго-Западная занимает 32 мин.</w:t>
      </w:r>
      <w:r w:rsidRPr="005B15BF">
        <w:rPr>
          <w:color w:val="000000"/>
          <w:szCs w:val="28"/>
        </w:rPr>
        <w:br/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1. Каким свойством таблицы вы пользовались, чтобы заполнить все клетки?</w:t>
      </w:r>
      <w:r w:rsidRPr="005B15BF">
        <w:rPr>
          <w:color w:val="000000"/>
          <w:szCs w:val="28"/>
        </w:rPr>
        <w:br/>
        <w:t>2. Ответьте на вопросы:</w:t>
      </w:r>
      <w:r w:rsidRPr="005B15BF">
        <w:rPr>
          <w:color w:val="000000"/>
          <w:szCs w:val="28"/>
        </w:rPr>
        <w:br/>
        <w:t>какие станции наиболее удаленные друг от друга?</w:t>
      </w:r>
      <w:r w:rsidRPr="005B15BF">
        <w:rPr>
          <w:color w:val="000000"/>
          <w:szCs w:val="28"/>
        </w:rPr>
        <w:br/>
        <w:t>какие станции наиболее близки друг к другу?</w:t>
      </w:r>
      <w:r w:rsidRPr="005B15BF">
        <w:rPr>
          <w:color w:val="000000"/>
          <w:szCs w:val="28"/>
        </w:rPr>
        <w:br/>
        <w:t>в каком порядке располагаются станции метро по мере увеличения их расстояния от ст. Отрадное?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b/>
          <w:bCs/>
          <w:color w:val="000000"/>
          <w:szCs w:val="28"/>
        </w:rPr>
      </w:pPr>
      <w:r w:rsidRPr="005B15BF">
        <w:rPr>
          <w:b/>
          <w:bCs/>
          <w:color w:val="000000"/>
          <w:szCs w:val="28"/>
        </w:rPr>
        <w:t>КОНТРОЛЬНЫЕ ВОПРОСЫ</w:t>
      </w:r>
    </w:p>
    <w:p w:rsidR="008254B6" w:rsidRPr="005B15BF" w:rsidRDefault="008254B6" w:rsidP="008254B6">
      <w:pPr>
        <w:pStyle w:val="a4"/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</w:p>
    <w:p w:rsidR="008254B6" w:rsidRPr="002F202E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Модель – это…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Компьютерная модель – это…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Классификация моделей?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jc w:val="both"/>
        <w:rPr>
          <w:color w:val="000000"/>
          <w:szCs w:val="28"/>
        </w:rPr>
      </w:pPr>
      <w:r w:rsidRPr="005B15BF">
        <w:rPr>
          <w:bCs/>
          <w:color w:val="000000"/>
          <w:szCs w:val="28"/>
        </w:rPr>
        <w:t>Основные этапы разработки и исследования моделей на компьютере?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Приведите пример создания моделей в процессе обучения.</w:t>
      </w:r>
    </w:p>
    <w:p w:rsidR="008254B6" w:rsidRPr="005B15BF" w:rsidRDefault="008254B6" w:rsidP="0066317A">
      <w:pPr>
        <w:pStyle w:val="a4"/>
        <w:numPr>
          <w:ilvl w:val="0"/>
          <w:numId w:val="56"/>
        </w:numPr>
        <w:shd w:val="clear" w:color="auto" w:fill="FFFFFF"/>
        <w:spacing w:before="0" w:beforeAutospacing="0" w:after="0" w:line="367" w:lineRule="atLeast"/>
        <w:rPr>
          <w:color w:val="000000"/>
          <w:szCs w:val="28"/>
        </w:rPr>
      </w:pPr>
      <w:r w:rsidRPr="005B15BF">
        <w:rPr>
          <w:color w:val="000000"/>
          <w:szCs w:val="28"/>
        </w:rPr>
        <w:t>В каких случаях могут быть опущены отдельные этапы построения и исследования    модели?</w:t>
      </w:r>
    </w:p>
    <w:p w:rsidR="00F61C5A" w:rsidRDefault="00F61C5A" w:rsidP="00F61C5A">
      <w:pPr>
        <w:pStyle w:val="a4"/>
        <w:spacing w:before="0" w:beforeAutospacing="0" w:after="0"/>
        <w:rPr>
          <w:b/>
          <w:bCs/>
        </w:rPr>
      </w:pPr>
      <w:r>
        <w:rPr>
          <w:b/>
          <w:bCs/>
        </w:rPr>
        <w:t>Практическое занятие (проект)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Цели урока: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i/>
          <w:iCs/>
        </w:rPr>
        <w:t>Обучающие:</w:t>
      </w:r>
    </w:p>
    <w:p w:rsidR="00062AA6" w:rsidRPr="00062AA6" w:rsidRDefault="00062AA6" w:rsidP="0066317A">
      <w:pPr>
        <w:pStyle w:val="a4"/>
        <w:numPr>
          <w:ilvl w:val="0"/>
          <w:numId w:val="57"/>
        </w:numPr>
        <w:spacing w:before="0" w:beforeAutospacing="0" w:after="0"/>
      </w:pPr>
      <w:r w:rsidRPr="00062AA6">
        <w:t xml:space="preserve">совершенствовать навыки работы в программе </w:t>
      </w:r>
      <w:r w:rsidRPr="00062AA6">
        <w:rPr>
          <w:lang w:val="en-US"/>
        </w:rPr>
        <w:t>PowerPoint</w:t>
      </w:r>
      <w:r w:rsidRPr="00062AA6">
        <w:t>, работы с текстами, электронными пособиями;</w:t>
      </w:r>
    </w:p>
    <w:p w:rsidR="00062AA6" w:rsidRPr="00062AA6" w:rsidRDefault="00062AA6" w:rsidP="0066317A">
      <w:pPr>
        <w:pStyle w:val="a4"/>
        <w:numPr>
          <w:ilvl w:val="0"/>
          <w:numId w:val="57"/>
        </w:numPr>
        <w:spacing w:before="0" w:beforeAutospacing="0" w:after="0"/>
      </w:pPr>
      <w:r w:rsidRPr="00062AA6">
        <w:t>закрепление навыков самостоятельной работы обучающихся.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rStyle w:val="ab"/>
        </w:rPr>
        <w:t>Воспитательные:</w:t>
      </w:r>
    </w:p>
    <w:p w:rsidR="00062AA6" w:rsidRPr="00062AA6" w:rsidRDefault="00062AA6" w:rsidP="0066317A">
      <w:pPr>
        <w:pStyle w:val="a4"/>
        <w:numPr>
          <w:ilvl w:val="0"/>
          <w:numId w:val="58"/>
        </w:numPr>
        <w:spacing w:before="0" w:beforeAutospacing="0" w:after="0"/>
      </w:pPr>
      <w:r w:rsidRPr="00062AA6">
        <w:t>воспитывать принцип сознательности, активности и самостоятельности для формирования здорового образа жизни;</w:t>
      </w:r>
    </w:p>
    <w:p w:rsidR="00062AA6" w:rsidRPr="00062AA6" w:rsidRDefault="00062AA6" w:rsidP="0066317A">
      <w:pPr>
        <w:pStyle w:val="a4"/>
        <w:numPr>
          <w:ilvl w:val="0"/>
          <w:numId w:val="58"/>
        </w:numPr>
        <w:spacing w:before="0" w:beforeAutospacing="0" w:after="0"/>
      </w:pPr>
      <w:r w:rsidRPr="00062AA6">
        <w:t>воспитывать культуру выступлений обучающихся.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rStyle w:val="ab"/>
        </w:rPr>
        <w:t>Развивающие: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способы формирования, сохранения и укрепления здоровья;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коммуникативно-технические умения;</w:t>
      </w:r>
    </w:p>
    <w:p w:rsidR="00062AA6" w:rsidRPr="00062AA6" w:rsidRDefault="00062AA6" w:rsidP="0066317A">
      <w:pPr>
        <w:pStyle w:val="a4"/>
        <w:numPr>
          <w:ilvl w:val="0"/>
          <w:numId w:val="59"/>
        </w:numPr>
        <w:spacing w:before="0" w:beforeAutospacing="0" w:after="0"/>
      </w:pPr>
      <w:r w:rsidRPr="00062AA6">
        <w:t>развивать интерес к школьным предметам.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Тип урока</w:t>
      </w:r>
      <w:r w:rsidRPr="00062AA6">
        <w:t xml:space="preserve"> – урок обобщения пройденного материала, урок получения новых знаний.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Программное обеспечение</w:t>
      </w:r>
      <w:r w:rsidRPr="00062AA6">
        <w:t>: Microsoft Power Point 2003;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 xml:space="preserve">Оборудование: </w:t>
      </w:r>
      <w:r w:rsidRPr="00062AA6">
        <w:t>компьютеры, мультимедийный проектор, презентация по теме урока.</w:t>
      </w:r>
    </w:p>
    <w:p w:rsidR="00062AA6" w:rsidRPr="00062AA6" w:rsidRDefault="00062AA6" w:rsidP="00062AA6">
      <w:pPr>
        <w:pStyle w:val="a4"/>
        <w:spacing w:before="0" w:beforeAutospacing="0" w:after="0"/>
        <w:jc w:val="center"/>
      </w:pPr>
      <w:r w:rsidRPr="00062AA6">
        <w:rPr>
          <w:b/>
          <w:bCs/>
        </w:rPr>
        <w:t>Ход урока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</w:t>
      </w:r>
      <w:r w:rsidRPr="00062AA6">
        <w:rPr>
          <w:b/>
          <w:bCs/>
        </w:rPr>
        <w:t>. Организационный момент.</w:t>
      </w:r>
    </w:p>
    <w:p w:rsidR="00062AA6" w:rsidRPr="00062AA6" w:rsidRDefault="00062AA6" w:rsidP="00062AA6">
      <w:pPr>
        <w:pStyle w:val="a4"/>
        <w:spacing w:before="0" w:beforeAutospacing="0" w:after="0"/>
        <w:ind w:firstLine="562"/>
      </w:pPr>
      <w:r w:rsidRPr="00062AA6">
        <w:t>- Здравствуйте, ребята. Сегодня мы проведем не совсем обычный урок. Интегрированный урок по физкультуре и информатике в форме групповой работы. Итогами этого урока должны стать ваши новые (в прямом смысле этого слова) знания, о здоровом образе жизни. Задача каждого из вас не просто сидеть и смотреть, как работают другие, а в том, чтобы уйти с этого урока с новыми знаниями и ощущениями того, что вы идете в ногу со временем.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II</w:t>
      </w:r>
      <w:r w:rsidRPr="00062AA6">
        <w:rPr>
          <w:b/>
          <w:bCs/>
        </w:rPr>
        <w:t xml:space="preserve">. Актуализация знаний. 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«… нас, граждан России, из года в год становится меньше и меньше. Уже несколько лет численность страны в среднем ежегодно уменьшается на 750000 человек. Уже через 15 лет россиян может стать меньше на 22000000 человек.»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По данным Минздрава РФ из 6000000 подростков 15 – 17 лет, прошедших профилактические осмотры, у 94,5 % были зарегистрированы различные заболевания.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Главными причинами значительных нарушений в состоянии здоровья и физического развития являются игнорирование основных элементов здорового образа жизни недостаточная двигательная активность, нерациональный суточный режим, отсутствие закаливания, неправильное питание, наличие вредных привычек.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По словам директора Российского геронтологического центра Владимира Шабалина: «Ощущение счастья – это психологическая база долголетия. И счастье больше зависит от наших внутренних установок, чем от внешних. Лень и переедание – два наиболее опасных греха, укорачивающих жизнь. Есть и пить нужно столько, чтобы наши силы этим восстанавливались, а не подавлялись. Злоба, зависть, уныние, тоска, нетерпимость – это другие грехи, которые разрушают человека. Человеческий организм генетически запрограммирован не на покой, а на движение. Поэтому двигайтесь. Головной мозг – это наш самый ленивый орган. Труднее всего </w:t>
      </w:r>
      <w:r w:rsidRPr="00062AA6">
        <w:lastRenderedPageBreak/>
        <w:t>преодолеть умственную лень. От активной деятельности он вовсе не изнашивается, а укрепляется и развивается. Так же, как и мышцы, без работы мозг дряхлеет».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Как вы понимаете под словами «здоровье», «образ жизни»?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В чем вы видите разницу между понятиями физическая культура и спорт?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Какие на ваш взгляд факторы влияют на здоровый образ жизни?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III</w:t>
      </w:r>
      <w:r w:rsidRPr="00062AA6">
        <w:rPr>
          <w:b/>
          <w:bCs/>
        </w:rPr>
        <w:t>.</w:t>
      </w:r>
      <w:r w:rsidRPr="00062AA6">
        <w:rPr>
          <w:rStyle w:val="ac"/>
        </w:rPr>
        <w:t xml:space="preserve"> Настрой на работу. Постановка задачи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Далее вам, ребята, предлагается начать работу на компьютерах по выполнению небольших заданий. Существует много различных способов настроиться на работу. Я предлагаю вам один из них.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Сядьте поудобнее на стуле, запрокиньте ногу на колено, придержите ее руками, закройте глаза. </w:t>
      </w:r>
      <w:r w:rsidRPr="00062AA6">
        <w:rPr>
          <w:u w:val="single"/>
        </w:rPr>
        <w:t>Это поза бесконечности</w:t>
      </w:r>
      <w:r w:rsidRPr="00062AA6">
        <w:t>. Сосредоточьтесь над знаком бесконечность – вытянутая горизонтальная восьмерка. Она находится над вашим теменем, плавно колеблется над вашей головой. Вы его ярко представили. Постарайтесь удержать это изображение в вашем мысленном образе в течение нескольких секунд. (Пауза – молчание в течение 5 сек.) Спасибо! Откройте глаза ребята. Когда человек сталкивается с бесконечностью, он невольно задумывается о своем здоровье.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Компьютер для нас – это не только развлечение, но и инструмент для серьезной работы. Поэтому мы должны помнить и соблюдать правила поведения и техники безопасности при работе с ЭВМ.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Одним из путей рассказать большому количеству людей о чём-то важном является собрание, митинг или конференция. Преподаватель физкультуры хочет приготовить мультимедиа презентацию о здоровом образе жизни. Как можно помочь педагогу подготовить презентацию для выступления на конференции?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Да, мультимедийные программы дают возможность создавать презентации, используя текст, рисунки, звуки и видео.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Включите мониторы компьютеров. У каждой группы есть тема презентации (см. приложение 1), которую вам предстоит выполнить в программе </w:t>
      </w:r>
      <w:r w:rsidRPr="00062AA6">
        <w:rPr>
          <w:lang w:val="en-US"/>
        </w:rPr>
        <w:t>PowerPoint</w:t>
      </w:r>
      <w:r w:rsidRPr="00062AA6">
        <w:t>, и сохранить её под именем «</w:t>
      </w:r>
      <w:r w:rsidRPr="00062AA6">
        <w:rPr>
          <w:lang w:val="en-US"/>
        </w:rPr>
        <w:t>N</w:t>
      </w:r>
      <w:r w:rsidRPr="00062AA6">
        <w:t xml:space="preserve"> группа».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IV</w:t>
      </w:r>
      <w:r w:rsidRPr="00062AA6">
        <w:rPr>
          <w:b/>
          <w:bCs/>
        </w:rPr>
        <w:t>. Выполнение задания.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Прежде чем вы приступите к созданию презентации, продумайте, что будет у вас на каждом слайде. Необходимую информацию вы можете найти в папке «Урок» на рабочем столе. Если вам понадобится помощь при выполнении задания, можете обращаться к педагогам. Учитель физкультуры консультирует по теме, а учитель информатики по работе в </w:t>
      </w:r>
      <w:r w:rsidRPr="00062AA6">
        <w:rPr>
          <w:lang w:val="en-US"/>
        </w:rPr>
        <w:t>PowerPoint</w:t>
      </w:r>
      <w:r w:rsidRPr="00062AA6">
        <w:t>. На выполнение задания вам даётся 20 минут. Требования к проекту есть у каждой группы. (см приложение 2).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</w:t>
      </w:r>
      <w:r w:rsidRPr="00062AA6">
        <w:rPr>
          <w:i/>
          <w:iCs/>
        </w:rPr>
        <w:t>Через 10 минут учитель физкультуры проводит под музыку гимнастику при работе на компьютере.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V</w:t>
      </w:r>
      <w:r w:rsidRPr="00062AA6">
        <w:rPr>
          <w:b/>
          <w:bCs/>
        </w:rPr>
        <w:t>. Презентация работ обучающихся.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Итак, презентации готовы, Каждой группе был предложен план представления презентации Согласно плану слушаем представителя каждой группы по очереди.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  <w:lang w:val="en-US"/>
        </w:rPr>
        <w:t>VI</w:t>
      </w:r>
      <w:r w:rsidRPr="00062AA6">
        <w:rPr>
          <w:b/>
          <w:bCs/>
        </w:rPr>
        <w:t>. Подведение итогов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Сегодня на уроке мы получили знания по теме “Здоровый образ жизни”, потренировались работе в программе </w:t>
      </w:r>
      <w:r w:rsidRPr="00062AA6">
        <w:rPr>
          <w:lang w:val="en-US"/>
        </w:rPr>
        <w:t>PowerPoint</w:t>
      </w:r>
      <w:r w:rsidRPr="00062AA6">
        <w:t>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Подведем итог: Необходимо соблюдать здоровый образ жизни. Главные правила: «Меньше есть, больше двигаться, быть всегда в хорошем настроении».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>- Для развития вашего творческого мышления запишите домашнее задание. «Создать презентацию по детской сказке».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t xml:space="preserve">- И, наконец, оценки, полученные вами за работу на уроке. </w:t>
      </w:r>
      <w:r w:rsidRPr="00062AA6">
        <w:rPr>
          <w:rStyle w:val="ab"/>
        </w:rPr>
        <w:t>Выставление оценок.</w:t>
      </w:r>
    </w:p>
    <w:p w:rsidR="00062AA6" w:rsidRPr="00062AA6" w:rsidRDefault="00062AA6" w:rsidP="00062AA6">
      <w:pPr>
        <w:pStyle w:val="a4"/>
        <w:spacing w:before="0" w:beforeAutospacing="0" w:after="0"/>
        <w:ind w:firstLine="547"/>
      </w:pPr>
      <w:r w:rsidRPr="00062AA6">
        <w:rPr>
          <w:rStyle w:val="ab"/>
          <w:i w:val="0"/>
          <w:iCs w:val="0"/>
        </w:rPr>
        <w:t>- Урок окончен. Здоровья вам.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Темы презентаций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«Что такое здоровье?»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«Что такое образ жизни?»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lastRenderedPageBreak/>
        <w:t>«Факторы, влияющие на здоровье»</w:t>
      </w:r>
    </w:p>
    <w:p w:rsidR="00062AA6" w:rsidRPr="00062AA6" w:rsidRDefault="00062AA6" w:rsidP="0066317A">
      <w:pPr>
        <w:pStyle w:val="a4"/>
        <w:numPr>
          <w:ilvl w:val="0"/>
          <w:numId w:val="60"/>
        </w:numPr>
        <w:spacing w:before="0" w:beforeAutospacing="0" w:after="0"/>
      </w:pPr>
      <w:r w:rsidRPr="00062AA6">
        <w:t>Физкультура и спорт.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rPr>
          <w:b/>
          <w:bCs/>
        </w:rPr>
        <w:t>Требования к проекту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1 страница: - Название учебного заведения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Заголовок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Авторы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Графический объект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2 страница: - Оглавление (содержит гиперссылки)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3-5 страницы: - Текстовая информация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Графические объекты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Схема или таблица</w:t>
      </w:r>
    </w:p>
    <w:p w:rsidR="00062AA6" w:rsidRPr="00062AA6" w:rsidRDefault="00062AA6" w:rsidP="00062AA6">
      <w:pPr>
        <w:pStyle w:val="a4"/>
        <w:spacing w:before="0" w:beforeAutospacing="0" w:after="0"/>
        <w:ind w:firstLine="1440"/>
      </w:pPr>
      <w:r w:rsidRPr="00062AA6">
        <w:t>- Управляющие кнопки</w:t>
      </w:r>
    </w:p>
    <w:p w:rsidR="00062AA6" w:rsidRPr="00062AA6" w:rsidRDefault="00062AA6" w:rsidP="00062AA6">
      <w:pPr>
        <w:pStyle w:val="a4"/>
        <w:spacing w:before="0" w:beforeAutospacing="0" w:after="0"/>
      </w:pPr>
      <w:r w:rsidRPr="00062AA6">
        <w:t>6 страница: - Выводы</w:t>
      </w:r>
    </w:p>
    <w:p w:rsidR="00062AA6" w:rsidRPr="00F61C5A" w:rsidRDefault="00062AA6" w:rsidP="00062AA6">
      <w:pPr>
        <w:pStyle w:val="a4"/>
        <w:spacing w:before="0" w:beforeAutospacing="0" w:after="0"/>
        <w:rPr>
          <w:sz w:val="22"/>
        </w:rPr>
      </w:pPr>
      <w:r w:rsidRPr="00F61C5A">
        <w:rPr>
          <w:b/>
          <w:bCs/>
          <w:szCs w:val="27"/>
        </w:rPr>
        <w:t>План представления презентации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>
        <w:rPr>
          <w:sz w:val="27"/>
          <w:szCs w:val="27"/>
        </w:rPr>
        <w:t xml:space="preserve">- </w:t>
      </w:r>
      <w:r w:rsidRPr="00062AA6">
        <w:rPr>
          <w:szCs w:val="27"/>
        </w:rPr>
        <w:t>Цель создания презентации…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а) показать,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б) представить тему…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в) рассказать,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В презентации говорится…(прочитать оглавление)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По материалам…(откуда взяты) могу сказать,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- Вывод…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а) надеемся, что…</w:t>
      </w:r>
    </w:p>
    <w:p w:rsidR="00062AA6" w:rsidRPr="00062AA6" w:rsidRDefault="00062AA6" w:rsidP="00062AA6">
      <w:pPr>
        <w:pStyle w:val="a4"/>
        <w:spacing w:before="0" w:beforeAutospacing="0" w:after="0"/>
        <w:rPr>
          <w:sz w:val="22"/>
        </w:rPr>
      </w:pPr>
      <w:r w:rsidRPr="00062AA6">
        <w:rPr>
          <w:szCs w:val="27"/>
        </w:rPr>
        <w:t>б) в заключении хочется сказать…</w:t>
      </w:r>
    </w:p>
    <w:p w:rsidR="008254B6" w:rsidRPr="00062AA6" w:rsidRDefault="008254B6" w:rsidP="008254B6">
      <w:pPr>
        <w:pStyle w:val="a4"/>
        <w:shd w:val="clear" w:color="auto" w:fill="FFFFFF"/>
        <w:spacing w:before="0" w:beforeAutospacing="0" w:after="0" w:line="367" w:lineRule="atLeast"/>
        <w:ind w:left="-360"/>
        <w:rPr>
          <w:color w:val="000000"/>
          <w:szCs w:val="28"/>
        </w:rPr>
      </w:pPr>
    </w:p>
    <w:p w:rsidR="00880EC8" w:rsidRPr="00F76636" w:rsidRDefault="00880EC8" w:rsidP="00024916">
      <w:pPr>
        <w:pStyle w:val="3"/>
        <w:ind w:hanging="284"/>
      </w:pPr>
      <w:bookmarkStart w:id="0" w:name="_Toc478554923"/>
      <w:r>
        <w:t xml:space="preserve">Инструкционно-технологическая карта на выполнение практической работы </w:t>
      </w:r>
      <w:bookmarkEnd w:id="0"/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Тема:</w:t>
      </w:r>
      <w:r w:rsidRPr="00880EC8">
        <w:rPr>
          <w:rFonts w:ascii="Times New Roman" w:hAnsi="Times New Roman" w:cs="Times New Roman"/>
        </w:rPr>
        <w:t xml:space="preserve"> Изучение архитектуры персонального компьютера.</w:t>
      </w:r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Цель занятия:</w:t>
      </w:r>
      <w:r w:rsidRPr="00880EC8">
        <w:rPr>
          <w:rFonts w:ascii="Times New Roman" w:hAnsi="Times New Roman" w:cs="Times New Roman"/>
        </w:rPr>
        <w:t xml:space="preserve"> Получить практические навыки по выбору и сборке компьютеров.</w:t>
      </w:r>
    </w:p>
    <w:p w:rsidR="00880EC8" w:rsidRPr="00880EC8" w:rsidRDefault="00880EC8" w:rsidP="00880EC8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880EC8">
        <w:rPr>
          <w:rFonts w:ascii="Times New Roman" w:hAnsi="Times New Roman" w:cs="Times New Roman"/>
          <w:b/>
        </w:rPr>
        <w:t>Приобретаемые умения и навыки:</w:t>
      </w:r>
      <w:r w:rsidRPr="00880EC8">
        <w:rPr>
          <w:rFonts w:ascii="Times New Roman" w:hAnsi="Times New Roman" w:cs="Times New Roman"/>
        </w:rPr>
        <w:t xml:space="preserve"> научиться собирать системный блок ПК, материнскую плату и по имеющимся спискам комплектации собрать ПК.</w:t>
      </w:r>
    </w:p>
    <w:p w:rsidR="00880EC8" w:rsidRPr="00880EC8" w:rsidRDefault="00880EC8" w:rsidP="00880EC8">
      <w:pPr>
        <w:pStyle w:val="af"/>
        <w:spacing w:after="0"/>
        <w:ind w:left="284"/>
      </w:pPr>
      <w:r w:rsidRPr="00880EC8">
        <w:rPr>
          <w:b/>
        </w:rPr>
        <w:t>Норма времени:</w:t>
      </w:r>
      <w:r w:rsidRPr="00880EC8">
        <w:t xml:space="preserve"> 2 часа.</w:t>
      </w:r>
    </w:p>
    <w:p w:rsidR="00880EC8" w:rsidRPr="00880EC8" w:rsidRDefault="00880EC8" w:rsidP="00880EC8">
      <w:pPr>
        <w:pStyle w:val="af"/>
        <w:spacing w:after="0"/>
        <w:ind w:left="284"/>
        <w:rPr>
          <w:bCs/>
        </w:rPr>
      </w:pPr>
      <w:r w:rsidRPr="00880EC8">
        <w:rPr>
          <w:b/>
        </w:rPr>
        <w:t xml:space="preserve">Оборудование: </w:t>
      </w:r>
      <w:r w:rsidRPr="00880EC8">
        <w:rPr>
          <w:bCs/>
        </w:rPr>
        <w:t>Инструкционная карта.</w:t>
      </w:r>
    </w:p>
    <w:p w:rsidR="00880EC8" w:rsidRPr="00880EC8" w:rsidRDefault="00880EC8" w:rsidP="00880EC8">
      <w:pPr>
        <w:pStyle w:val="af"/>
        <w:spacing w:after="0"/>
        <w:ind w:left="284"/>
        <w:rPr>
          <w:bCs/>
        </w:rPr>
      </w:pPr>
    </w:p>
    <w:p w:rsidR="00880EC8" w:rsidRPr="00880EC8" w:rsidRDefault="00880EC8" w:rsidP="0076165D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0EC8">
        <w:rPr>
          <w:rFonts w:ascii="Times New Roman" w:hAnsi="Times New Roman" w:cs="Times New Roman"/>
          <w:i/>
          <w:sz w:val="28"/>
          <w:szCs w:val="28"/>
        </w:rPr>
        <w:t>Ход работы:</w:t>
      </w:r>
    </w:p>
    <w:p w:rsidR="00880EC8" w:rsidRPr="00880EC8" w:rsidRDefault="00880EC8" w:rsidP="0066317A">
      <w:pPr>
        <w:pStyle w:val="a6"/>
        <w:numPr>
          <w:ilvl w:val="0"/>
          <w:numId w:val="61"/>
        </w:numPr>
        <w:spacing w:after="0"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 w:rsidRPr="00880EC8">
        <w:rPr>
          <w:rFonts w:ascii="Times New Roman" w:hAnsi="Times New Roman" w:cs="Times New Roman"/>
          <w:sz w:val="28"/>
          <w:szCs w:val="28"/>
        </w:rPr>
        <w:t>Собрать конфигурацию компьютера для студента. Из имеющихся прайс- листов выбрать нужные компоненты, чтоб собрать рабочий компьютер. Модели внести в пустую таблицу ниже.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9"/>
        <w:gridCol w:w="5904"/>
        <w:gridCol w:w="1463"/>
      </w:tblGrid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</w:p>
        </w:tc>
        <w:tc>
          <w:tcPr>
            <w:tcW w:w="5904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Цена(в руб)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Процессор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 Pentium4 2800E 512k Socket478 533MHz BOX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Материнская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 Intel KD-865PERLL &lt;Socket478, i865PE, AGP8x, Sound, SATA RAID, 1394, LAN, 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4125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 512Mb PC3200 Samsung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3119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Жёсткий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120Mb Maxtor 7200rpm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3156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Флоппи дисковод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1,44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3,5”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128Mb&lt;AGP&gt;GigaByte GV-R96P128D ATI Radeon 9600PRO DVI TV - Out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6475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Кулер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Cooler Pentium4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331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Звуковая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S.B Creative SB AUDIGY 5.1 c SB1394 PCI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OEM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1956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TV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карты и видео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SVGA 128 Mb AGP ATI RADEON 9000+DVI+TV Out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2635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 - ROM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DVD-ROM+CD-RW 52/24/52/16 Samsung SM352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2284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Цифровые видео и фотокамеры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Фотоаппарат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Olympus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-50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, 5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Mega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pix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CCD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18125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17”LG Flatron L1710B LCD TFT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15997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Inwin S50x 300W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Genius Comfy KB-21e Ergo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Logitech Optical &lt;BD-69&gt; 3 but+Roll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 Laser Jet 1000w 600x600dpi 10стр/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USB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6322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 Scan Jet 4500C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5969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Блок бесп.питан.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UPS BACK 500EI APC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Модем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USR Courier 56600 EXT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4978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Сетевая 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905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CTX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UTP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806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Defender SPK Mercury 50 (2*25W) 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активные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2046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Sony Diamond Head 6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5960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CPU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Pentium 4 1400 256 Socket478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3267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Матер.плата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 Giga-Byte GA-8IP900MX &lt;Socket478, i865P, DDR, AGP8x, Sound, SATA, LAN, mATX&gt;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2739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128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-2100) 133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MHz</w:t>
            </w: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/266</w:t>
            </w: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Mbps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734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HDD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 Gb Seagate Barracuda 7200 rpm SATA 8 Mb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2763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FDD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1.44 3.5”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Case ATX 250W (P4)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32Mb &lt;AGP&gt;GeForse2 MX-400 128biit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CD-ROM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52-sp Samsung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Зв. 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Dialog U-100 180W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Keyboard Win 95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 PS/2 (2-but)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 Samsung Samtron 76E 0.27 1280x1024 MPR-II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4524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Cетев. фильтр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&lt;Surge Protector&gt; 1.8m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CPU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Pentium 4 2600 512K Socket478 800 MHz BOX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5937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Мат. Плата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 Giga-Byte GA-8IP900MX &lt;Socket478, i865P, DDR, AGP8x, Sound, SATA, LAN, mATX&gt;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2739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Cooler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Pentium 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DDR 512 Mb PC-2700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1430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HDD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 Gb Seagate Barracuda 7200 rpm SATA 8 Mb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3597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FDD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1.44 Mb 3.5”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Midi Tower Case ATX 250W (P4)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Видеокарта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 Mb &lt;AGP&gt; GeForce 2 MX 400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990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CD-Rew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ASUS 52x/24x/52x CRW5224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1566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Genius SP-G10 3D surround (10в)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Мониторы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17”Samsung757 NF 0.25 1600x1200 76Hz ТСО-99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7458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Клавиатура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Keyboard Win 95 Genius KB-101 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 Genius NETScroll + PS/2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Принтер/сканер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HP OfficeJet PSC 1110 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4578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Модем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USR Modem 56600 ext 5630 RusRetail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1899</w:t>
            </w:r>
          </w:p>
        </w:tc>
      </w:tr>
      <w:tr w:rsidR="00880EC8" w:rsidRPr="00880EC8" w:rsidTr="00880EC8">
        <w:trPr>
          <w:jc w:val="center"/>
        </w:trPr>
        <w:tc>
          <w:tcPr>
            <w:tcW w:w="2096" w:type="dxa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Сетев. фильтр</w:t>
            </w:r>
          </w:p>
        </w:tc>
        <w:tc>
          <w:tcPr>
            <w:tcW w:w="5904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Pilot – GL</w:t>
            </w:r>
          </w:p>
        </w:tc>
        <w:tc>
          <w:tcPr>
            <w:tcW w:w="1463" w:type="dxa"/>
            <w:vAlign w:val="center"/>
          </w:tcPr>
          <w:p w:rsidR="00880EC8" w:rsidRPr="00880EC8" w:rsidRDefault="00880EC8" w:rsidP="00761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</w:tr>
    </w:tbl>
    <w:p w:rsidR="00880EC8" w:rsidRPr="00880EC8" w:rsidRDefault="00880EC8" w:rsidP="00761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3191" w:type="dxa"/>
            <w:vAlign w:val="center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EC8">
              <w:rPr>
                <w:rFonts w:ascii="Times New Roman" w:hAnsi="Times New Roman" w:cs="Times New Roman"/>
                <w:sz w:val="28"/>
                <w:szCs w:val="28"/>
              </w:rPr>
              <w:t>Цена(в руб)</w:t>
            </w: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80EC8" w:rsidRPr="00880EC8" w:rsidRDefault="00880EC8" w:rsidP="00761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EC8" w:rsidRPr="00880EC8" w:rsidTr="00880EC8">
        <w:tc>
          <w:tcPr>
            <w:tcW w:w="6380" w:type="dxa"/>
            <w:gridSpan w:val="2"/>
            <w:vAlign w:val="center"/>
          </w:tcPr>
          <w:p w:rsidR="00880EC8" w:rsidRPr="0076165D" w:rsidRDefault="00880EC8" w:rsidP="0076165D">
            <w:pPr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6165D">
              <w:rPr>
                <w:rFonts w:ascii="Times New Roman" w:hAnsi="Times New Roman" w:cs="Times New Roman"/>
                <w:b/>
                <w:sz w:val="24"/>
                <w:szCs w:val="28"/>
              </w:rPr>
              <w:t>ИТОГО СУММА ОПЛАТЫ ЗА КОМПЬЮТЕР</w:t>
            </w:r>
          </w:p>
        </w:tc>
        <w:tc>
          <w:tcPr>
            <w:tcW w:w="3191" w:type="dxa"/>
          </w:tcPr>
          <w:p w:rsidR="00880EC8" w:rsidRPr="0076165D" w:rsidRDefault="00880EC8" w:rsidP="0076165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80EC8" w:rsidRPr="00880EC8" w:rsidRDefault="00880EC8" w:rsidP="0076165D">
      <w:pPr>
        <w:pStyle w:val="a6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80EC8" w:rsidRPr="0076165D" w:rsidRDefault="00880EC8" w:rsidP="00761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EC8" w:rsidRDefault="00880EC8" w:rsidP="00880EC8">
      <w:pPr>
        <w:pStyle w:val="3"/>
        <w:ind w:hanging="426"/>
      </w:pPr>
      <w:bookmarkStart w:id="1" w:name="_Toc478554924"/>
      <w:r>
        <w:t xml:space="preserve">Инструкционно-технологическая карта на выполнение практической работы </w:t>
      </w:r>
      <w:bookmarkEnd w:id="1"/>
    </w:p>
    <w:p w:rsidR="00880EC8" w:rsidRPr="0076165D" w:rsidRDefault="0076165D" w:rsidP="0076165D">
      <w:pPr>
        <w:pStyle w:val="af4"/>
        <w:ind w:right="-1"/>
        <w:jc w:val="left"/>
        <w:rPr>
          <w:b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     </w:t>
      </w:r>
      <w:r w:rsidR="00880EC8" w:rsidRPr="0076165D">
        <w:rPr>
          <w:b/>
          <w:sz w:val="22"/>
          <w:szCs w:val="22"/>
        </w:rPr>
        <w:t xml:space="preserve">Тема: </w:t>
      </w:r>
      <w:r w:rsidR="00880EC8" w:rsidRPr="0076165D">
        <w:rPr>
          <w:color w:val="000000"/>
          <w:sz w:val="22"/>
          <w:szCs w:val="22"/>
        </w:rPr>
        <w:t xml:space="preserve">Создание, копирование и перемещение объектов в ОС </w:t>
      </w:r>
      <w:r w:rsidR="00880EC8" w:rsidRPr="0076165D">
        <w:rPr>
          <w:color w:val="000000"/>
          <w:sz w:val="22"/>
          <w:szCs w:val="22"/>
          <w:lang w:val="en-US"/>
        </w:rPr>
        <w:t>Windows</w:t>
      </w:r>
      <w:r w:rsidR="00880EC8" w:rsidRPr="0076165D">
        <w:rPr>
          <w:color w:val="000000"/>
          <w:sz w:val="22"/>
          <w:szCs w:val="22"/>
        </w:rPr>
        <w:t>.</w:t>
      </w:r>
    </w:p>
    <w:p w:rsidR="00880EC8" w:rsidRPr="0076165D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76165D">
        <w:rPr>
          <w:b/>
          <w:sz w:val="22"/>
          <w:szCs w:val="22"/>
        </w:rPr>
        <w:t>Наименование работы</w:t>
      </w:r>
      <w:r w:rsidRPr="0076165D">
        <w:rPr>
          <w:sz w:val="22"/>
          <w:szCs w:val="22"/>
        </w:rPr>
        <w:t>: Основные приемы работы в ОС Windows.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2"/>
          <w:szCs w:val="22"/>
        </w:rPr>
        <w:t>Цель</w:t>
      </w:r>
      <w:r w:rsidRPr="0076165D">
        <w:rPr>
          <w:sz w:val="22"/>
          <w:szCs w:val="22"/>
        </w:rPr>
        <w:t xml:space="preserve">: отработать навыки работы с объектами </w:t>
      </w:r>
      <w:r w:rsidRPr="0076165D">
        <w:rPr>
          <w:sz w:val="22"/>
          <w:szCs w:val="22"/>
          <w:lang w:val="en-US"/>
        </w:rPr>
        <w:t>Windows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2"/>
          <w:szCs w:val="22"/>
        </w:rPr>
        <w:t>Норма времени:</w:t>
      </w:r>
      <w:r w:rsidRPr="0076165D">
        <w:rPr>
          <w:sz w:val="22"/>
          <w:szCs w:val="22"/>
        </w:rPr>
        <w:t xml:space="preserve"> 2 часа</w:t>
      </w:r>
    </w:p>
    <w:p w:rsidR="00880EC8" w:rsidRPr="0076165D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76165D">
        <w:rPr>
          <w:b/>
          <w:sz w:val="24"/>
        </w:rPr>
        <w:t xml:space="preserve">Оборудование: </w:t>
      </w:r>
      <w:r w:rsidRPr="0076165D">
        <w:rPr>
          <w:bCs/>
          <w:sz w:val="24"/>
        </w:rPr>
        <w:t>Инструкционная карта,</w:t>
      </w:r>
      <w:r w:rsidR="00024916">
        <w:rPr>
          <w:bCs/>
          <w:sz w:val="24"/>
        </w:rPr>
        <w:t xml:space="preserve"> </w:t>
      </w:r>
      <w:r w:rsidRPr="0076165D">
        <w:rPr>
          <w:bCs/>
          <w:sz w:val="24"/>
        </w:rPr>
        <w:t>ПК.</w:t>
      </w:r>
    </w:p>
    <w:p w:rsidR="00880EC8" w:rsidRPr="0076165D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Default="002F7FDA" w:rsidP="00880EC8">
      <w:pPr>
        <w:ind w:left="284"/>
        <w:jc w:val="center"/>
        <w:rPr>
          <w:i/>
        </w:rPr>
      </w:pPr>
      <w:r w:rsidRPr="002F7FDA">
        <w:rPr>
          <w:noProof/>
        </w:rPr>
        <w:pict>
          <v:group id="Группа 1" o:spid="_x0000_s1030" style="position:absolute;left:0;text-align:left;margin-left:27.15pt;margin-top:32.05pt;width:246.75pt;height:200.75pt;z-index:251660288" coordsize="31337,25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">
            <v:group id="Группа 3" o:spid="_x0000_s1031" style="position:absolute;top:2349;width:31337;height:23146" coordsize="31337,23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s1032" type="#_x0000_t75" style="position:absolute;width:31337;height:231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yF7EAAAA2wAAAA8AAABkcnMvZG93bnJldi54bWxEj0uLAjEQhO+C/yG04E0zOsuio1FEEfa0&#10;sj7w2kx6HjjpjJOos/vrN4Lgsaiqr6j5sjWVuFPjSssKRsMIBHFqdcm5guNhO5iAcB5ZY2WZFPyS&#10;g+Wi25ljou2Df+i+97kIEHYJKii8rxMpXVqQQTe0NXHwMtsY9EE2udQNPgLcVHIcRZ/SYMlhocCa&#10;1gWll/3NKDisKf7IdpdN9hdfb9+nyTlv7Vmpfq9dzUB4av07/Gp/aQXxFJ5fw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hyF7EAAAA2wAAAA8AAAAAAAAAAAAAAAAA&#10;nwIAAGRycy9kb3ducmV2LnhtbFBLBQYAAAAABAAEAPcAAACQAwAAAAA=&#10;">
                <v:imagedata r:id="rId8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33" type="#_x0000_t202" style="position:absolute;left:8667;width:1366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KgsAA&#10;AADbAAAADwAAAGRycy9kb3ducmV2LnhtbESPQYvCMBSE74L/ITxhb5q6FNFqLHVhwatVPD+aZ1vS&#10;vNQmq/Xfb4SFPQ4z8w2zy0fbiQcNvnWsYLlIQBBXTrdcK7icv+drED4ga+wck4IXecj308kOM+2e&#10;fKJHGWoRIewzVNCE0GdS+qohi37heuLo3dxgMUQ51FIP+Ixw28nPJFlJiy3HhQZ7+mqoMuWPVXC9&#10;l12xXmpjaLNZHdCYMT1flPqYjcUWRKAx/If/2ketIE3h/SX+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YKgsAAAADbAAAADwAAAAAAAAAAAAAAAACYAgAAZHJzL2Rvd25y&#10;ZXYueG1sUEsFBgAAAAAEAAQA9QAAAIUDAAAAAA==&#10;" filled="f" strokecolor="red">
                <v:textbox inset="1mm,0,0,0">
                  <w:txbxContent>
                    <w:p w:rsidR="007355A9" w:rsidRPr="00557AAC" w:rsidRDefault="007355A9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557AAC"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Поле 6" o:spid="_x0000_s1034" type="#_x0000_t202" style="position:absolute;left:19018;top:1333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vGb8A&#10;AADbAAAADwAAAGRycy9kb3ducmV2LnhtbESPQYvCMBSE74L/ITxhb5oqrmg1igoLXreK50fzbEua&#10;l9pErf/eCILHYWa+YVabztbiTq2vHCsYjxIQxLnTFRcKTse/4RyED8gaa8ek4EkeNut+b4Wpdg/+&#10;p3sWChEh7FNUUIbQpFL6vCSLfuQa4uhdXGsxRNkWUrf4iHBby0mSzKTFiuNCiQ3tS8pNdrMKztes&#10;3s7H2hhaLGY7NKabHk9K/Qy67RJEoC58w5/2QSuY/sL7S/w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q8ZvwAAANsAAAAPAAAAAAAAAAAAAAAAAJgCAABkcnMvZG93bnJl&#10;di54bWxQSwUGAAAAAAQABAD1AAAAhAMAAAAA&#10;" filled="f" strokecolor="red">
                <v:textbox inset="1mm,0,0,0">
                  <w:txbxContent>
                    <w:p w:rsidR="007355A9" w:rsidRPr="00557AAC" w:rsidRDefault="007355A9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Поле 7" o:spid="_x0000_s1035" type="#_x0000_t202" style="position:absolute;left:27622;top:2698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xbsAA&#10;AADbAAAADwAAAGRycy9kb3ducmV2LnhtbESPQYvCMBSE74L/IbwFb5oqUrRrLHVB8GoVz4/mbVvS&#10;vHSbrNZ/b4SFPQ4z8w2zy0fbiTsNvnWsYLlIQBBXTrdcK7hejvMNCB+QNXaOScGTPOT76WSHmXYP&#10;PtO9DLWIEPYZKmhC6DMpfdWQRb9wPXH0vt1gMUQ51FIP+Ihw28lVkqTSYstxocGevhqqTPlrFdx+&#10;yq7YLLUxtN2mBzRmXF+uSs0+xuITRKAx/If/2ietYJ3C+0v8AX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gxbsAAAADbAAAADwAAAAAAAAAAAAAAAACYAgAAZHJzL2Rvd25y&#10;ZXYueG1sUEsFBgAAAAAEAAQA9QAAAIUDAAAAAA==&#10;" filled="f" strokecolor="red">
                <v:textbox inset="1mm,0,0,0">
                  <w:txbxContent>
                    <w:p w:rsidR="007355A9" w:rsidRPr="00557AAC" w:rsidRDefault="007355A9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Поле 8" o:spid="_x0000_s1036" type="#_x0000_t202" style="position:absolute;left:26257;top:21812;width:1365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U9cAA&#10;AADbAAAADwAAAGRycy9kb3ducmV2LnhtbESPzarCMBSE94LvEI5wd5oq4k81igoX3N4qrg/NsS1p&#10;TmoTtb69ES64HGbmG2a97WwtHtT6yrGC8SgBQZw7XXGh4Hz6HS5A+ICssXZMCl7kYbvp99aYavfk&#10;P3pkoRARwj5FBWUITSqlz0uy6EeuIY7e1bUWQ5RtIXWLzwi3tZwkyUxarDgulNjQoaTcZHer4HLL&#10;6t1irI2h5XK2R2O66ems1M+g261ABOrCN/zfPmoF0zl8vsQf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SU9cAAAADbAAAADwAAAAAAAAAAAAAAAACYAgAAZHJzL2Rvd25y&#10;ZXYueG1sUEsFBgAAAAAEAAQA9QAAAIUDAAAAAA==&#10;" filled="f" strokecolor="red">
                <v:textbox inset="1mm,0,0,0">
                  <w:txbxContent>
                    <w:p w:rsidR="007355A9" w:rsidRPr="00557AAC" w:rsidRDefault="007355A9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Поле 9" o:spid="_x0000_s1037" type="#_x0000_t202" style="position:absolute;left:29943;top:16573;width:1365;height: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sAh7oA&#10;AADbAAAADwAAAGRycy9kb3ducmV2LnhtbERPvQrCMBDeBd8hnOCmqSKi1SgqCK5WcT6asy1pLrWJ&#10;Wt/eDILjx/e/3na2Fi9qfeVYwWScgCDOna64UHC9HEcLED4ga6wdk4IPedhu+r01ptq9+UyvLBQi&#10;hrBPUUEZQpNK6fOSLPqxa4gjd3etxRBhW0jd4juG21pOk2QuLVYcG0ps6FBSbrKnVXB7ZPVuMdHG&#10;0HI536Mx3exyVWo46HYrEIG68Bf/3CetYBb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66sAh7oAAADbAAAADwAAAAAAAAAAAAAAAACYAgAAZHJzL2Rvd25yZXYueG1s&#10;UEsFBgAAAAAEAAQA9QAAAH8DAAAAAA==&#10;" filled="f" strokecolor="red">
                <v:textbox inset="1mm,0,0,0">
                  <w:txbxContent>
                    <w:p w:rsidR="007355A9" w:rsidRPr="00557AAC" w:rsidRDefault="007355A9" w:rsidP="00880EC8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v:group>
            <v:shape id="Поле 10" o:spid="_x0000_s1038" type="#_x0000_t202" style="position:absolute;left:28987;width:1366;height:1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lHMAA&#10;AADbAAAADwAAAGRycy9kb3ducmV2LnhtbESPQYvCMBSE7wv+h/CEva2pImKradEFwatVPD+aZ1vS&#10;vNQmq/Xfb4SFPQ4z8w2zLUbbiQcNvnWsYD5LQBBXTrdcK7icD19rED4ga+wck4IXeSjyyccWM+2e&#10;fKJHGWoRIewzVNCE0GdS+qohi37meuLo3dxgMUQ51FIP+Ixw28lFkqykxZbjQoM9fTdUmfLHKrje&#10;y263nmtjKE1XezRmXJ4vSn1Ox90GRKAx/If/2ketYJnC+0v8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elHMAAAADbAAAADwAAAAAAAAAAAAAAAACYAgAAZHJzL2Rvd25y&#10;ZXYueG1sUEsFBgAAAAAEAAQA9QAAAIUDAAAAAA==&#10;" filled="f" strokecolor="red">
              <v:textbox inset="1mm,0,0,0">
                <w:txbxContent>
                  <w:p w:rsidR="007355A9" w:rsidRPr="00557AAC" w:rsidRDefault="007355A9" w:rsidP="00880EC8">
                    <w:pPr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b/>
                        <w:color w:val="FF0000"/>
                        <w:sz w:val="20"/>
                        <w:szCs w:val="20"/>
                        <w:lang w:val="en-US"/>
                      </w:rPr>
                      <w:t>2</w:t>
                    </w:r>
                  </w:p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Левая фигурная скобка 11" o:spid="_x0000_s1039" type="#_x0000_t87" style="position:absolute;left:29242;top:507;width:984;height:3149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aQb4A&#10;AADbAAAADwAAAGRycy9kb3ducmV2LnhtbERPTYvCMBC9C/sfwizsTRMFRappEWHBw7JYFc9DMzbF&#10;ZlKaWLv/fnMQPD7e97YYXSsG6kPjWcN8pkAQV940XGu4nL+naxAhIhtsPZOGPwpQ5B+TLWbGP7mk&#10;4RRrkUI4ZKjBxthlUobKksMw8x1x4m6+dxgT7GtpenymcNfKhVIr6bDh1GCxo72l6n56OA2NVIff&#10;R83LuRpiefU/tjouSq2/PsfdBkSkMb7FL/fBaFim9elL+g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TGkG+AAAA2wAAAA8AAAAAAAAAAAAAAAAAmAIAAGRycy9kb3ducmV2&#10;LnhtbFBLBQYAAAAABAAEAPUAAACDAwAAAAA=&#10;" adj="2958" strokecolor="red"/>
            <w10:wrap type="topAndBottom"/>
          </v:group>
        </w:pict>
      </w:r>
      <w:r w:rsidR="00880EC8" w:rsidRPr="00E8371C">
        <w:rPr>
          <w:i/>
        </w:rPr>
        <w:t xml:space="preserve"> </w:t>
      </w:r>
      <w:r w:rsidR="00880EC8">
        <w:rPr>
          <w:i/>
        </w:rPr>
        <w:t>Ход работы: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 xml:space="preserve">Задание 1. </w:t>
      </w:r>
      <w:r w:rsidRPr="00024916">
        <w:rPr>
          <w:rFonts w:ascii="Times New Roman" w:hAnsi="Times New Roman" w:cs="Times New Roman"/>
          <w:bCs/>
          <w:color w:val="000000"/>
          <w:sz w:val="24"/>
        </w:rPr>
        <w:t>Подпишите элементы окна, указанные на рисунке.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>Задание 2</w:t>
      </w:r>
      <w:r w:rsidRPr="00024916">
        <w:rPr>
          <w:rFonts w:ascii="Times New Roman" w:hAnsi="Times New Roman" w:cs="Times New Roman"/>
          <w:color w:val="000000"/>
          <w:spacing w:val="60"/>
          <w:sz w:val="24"/>
        </w:rPr>
        <w:t>.</w:t>
      </w:r>
      <w:r w:rsidRPr="00024916">
        <w:rPr>
          <w:rFonts w:ascii="Times New Roman" w:hAnsi="Times New Roman" w:cs="Times New Roman"/>
          <w:color w:val="000000"/>
          <w:sz w:val="24"/>
        </w:rPr>
        <w:t>Действия над окнами.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1. Открыть окно </w:t>
      </w:r>
      <w:r w:rsidRPr="00024916">
        <w:rPr>
          <w:rFonts w:ascii="Times New Roman" w:hAnsi="Times New Roman" w:cs="Times New Roman"/>
          <w:b/>
          <w:color w:val="000000"/>
          <w:sz w:val="24"/>
        </w:rPr>
        <w:t>Мои документы.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2. Переместить окно в пределах экрана.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lastRenderedPageBreak/>
        <w:t>3. Изменить размер окна (увеличить, уменьшить, развернуть на весь экран, свернуть в панель задач, восстановить окно).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4. Изменить внешний вид содержимого окна (мелкие значки, список, таблица)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5. Упорядочить значки в окне (по дате, типу, размеру)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</w:rPr>
        <w:t xml:space="preserve">Задание 3. </w:t>
      </w:r>
      <w:r w:rsidRPr="00024916">
        <w:rPr>
          <w:rFonts w:ascii="Times New Roman" w:hAnsi="Times New Roman" w:cs="Times New Roman"/>
          <w:bCs/>
          <w:color w:val="000000"/>
          <w:sz w:val="24"/>
        </w:rPr>
        <w:t>Создание папок и документов.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1. Открыть папку на диске </w:t>
      </w:r>
      <w:r w:rsidRPr="00024916">
        <w:rPr>
          <w:rFonts w:ascii="Times New Roman" w:hAnsi="Times New Roman" w:cs="Times New Roman"/>
          <w:color w:val="000000"/>
          <w:sz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</w:rPr>
        <w:t xml:space="preserve"> с номером своей группы  и создать папку со своей фамилией.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2. В созданной папке создать текстовый файл с именем </w:t>
      </w:r>
      <w:r w:rsidRPr="00024916">
        <w:rPr>
          <w:rFonts w:ascii="Times New Roman" w:hAnsi="Times New Roman" w:cs="Times New Roman"/>
          <w:b/>
          <w:i/>
          <w:iCs/>
          <w:color w:val="000000"/>
          <w:sz w:val="24"/>
        </w:rPr>
        <w:t>Практическая 2</w:t>
      </w:r>
      <w:r w:rsidRPr="00024916">
        <w:rPr>
          <w:rFonts w:ascii="Times New Roman" w:hAnsi="Times New Roman" w:cs="Times New Roman"/>
          <w:iCs/>
          <w:color w:val="000000"/>
          <w:sz w:val="24"/>
        </w:rPr>
        <w:t xml:space="preserve">, </w:t>
      </w:r>
      <w:r w:rsidRPr="00024916">
        <w:rPr>
          <w:rFonts w:ascii="Times New Roman" w:hAnsi="Times New Roman" w:cs="Times New Roman"/>
          <w:b/>
          <w:i/>
          <w:iCs/>
          <w:color w:val="000000"/>
          <w:sz w:val="24"/>
        </w:rPr>
        <w:t xml:space="preserve"> </w:t>
      </w:r>
      <w:r w:rsidRPr="00024916">
        <w:rPr>
          <w:rFonts w:ascii="Times New Roman" w:hAnsi="Times New Roman" w:cs="Times New Roman"/>
          <w:iCs/>
          <w:color w:val="000000"/>
          <w:sz w:val="24"/>
        </w:rPr>
        <w:t>вн</w:t>
      </w:r>
      <w:r w:rsidRPr="00024916">
        <w:rPr>
          <w:rFonts w:ascii="Times New Roman" w:hAnsi="Times New Roman" w:cs="Times New Roman"/>
          <w:color w:val="000000"/>
          <w:sz w:val="24"/>
        </w:rPr>
        <w:t>ести текст «Фамилия, Имя, группа, дата».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3. Сохранить файл. Записать размер созданного файла 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4. 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Получение информации об объектах операционной системы.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1. Узнайте технические характеристика ПК на вашем рабочем месте, используя команду </w:t>
      </w:r>
      <w:r w:rsidRPr="00024916">
        <w:rPr>
          <w:rFonts w:ascii="Times New Roman" w:hAnsi="Times New Roman" w:cs="Times New Roman"/>
          <w:i/>
          <w:color w:val="000000"/>
          <w:sz w:val="24"/>
          <w:szCs w:val="24"/>
        </w:rPr>
        <w:t>Свойства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контекстного меню объекта </w:t>
      </w:r>
      <w:r w:rsidRPr="00024916">
        <w:rPr>
          <w:rFonts w:ascii="Times New Roman" w:hAnsi="Times New Roman" w:cs="Times New Roman"/>
          <w:i/>
          <w:color w:val="000000"/>
          <w:sz w:val="24"/>
          <w:szCs w:val="24"/>
        </w:rPr>
        <w:t>Компьютер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(Мой компьютер) и запишите их (процессор, оперативная память, операционная  система): ________________________________________________________________ ______________________________________________________________________________________________________________________________________________________________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>Аналогичным образом получите информацию о диске D:, запишите (размер, файловая система):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5.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Копирование объектов.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>1. Запустите справочную систему и найдите информацию о копировании файлов.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2. В своей папке создать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Открыть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и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Скопировать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диска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два файла, используя контекстное меню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4. Скопируйте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LGS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диска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еще два файла, используя другой способ копирования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6.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Перемещение объектов.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1. В своей папке создать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Открыть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Копия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и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2. Переместить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Копия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один файл, используя контекстное меню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Переместить из папки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Копия 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в папку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один файл, используя другой способ перемещения.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4. В папке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Перемещение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переименовать один из файлов в файл с именем </w:t>
      </w:r>
      <w:r w:rsidRPr="00024916">
        <w:rPr>
          <w:rFonts w:ascii="Times New Roman" w:hAnsi="Times New Roman" w:cs="Times New Roman"/>
          <w:b/>
          <w:i/>
          <w:color w:val="000000"/>
          <w:sz w:val="24"/>
          <w:szCs w:val="24"/>
        </w:rPr>
        <w:t>МОЙ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7. </w:t>
      </w:r>
      <w:r w:rsidRPr="00024916">
        <w:rPr>
          <w:rFonts w:ascii="Times New Roman" w:hAnsi="Times New Roman" w:cs="Times New Roman"/>
          <w:bCs/>
          <w:color w:val="000000"/>
          <w:sz w:val="24"/>
          <w:szCs w:val="24"/>
        </w:rPr>
        <w:t>Запустите справочную систему используя главное меню и найдите информацию о поиске файлов.</w:t>
      </w:r>
    </w:p>
    <w:p w:rsidR="00880EC8" w:rsidRPr="00024916" w:rsidRDefault="00880EC8" w:rsidP="0066317A">
      <w:pPr>
        <w:pStyle w:val="a6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На компьютере найти все файлы с расширением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doc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 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На диске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найти файл, созданный 24.04.2015 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rPr>
          <w:rFonts w:ascii="Times New Roman" w:hAnsi="Times New Roman" w:cs="Times New Roman"/>
          <w:color w:val="000000"/>
          <w:sz w:val="24"/>
          <w:szCs w:val="24"/>
        </w:rPr>
      </w:pP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3. На диске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 xml:space="preserve"> найти файлы с расширением 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txt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>, имя которых начинается на букву «</w:t>
      </w:r>
      <w:r w:rsidRPr="00024916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024916">
        <w:rPr>
          <w:rFonts w:ascii="Times New Roman" w:hAnsi="Times New Roman" w:cs="Times New Roman"/>
          <w:color w:val="000000"/>
          <w:sz w:val="24"/>
          <w:szCs w:val="24"/>
        </w:rPr>
        <w:t>» 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024916" w:rsidRDefault="00880EC8" w:rsidP="00024916">
      <w:pPr>
        <w:pStyle w:val="af4"/>
        <w:ind w:right="-1"/>
        <w:rPr>
          <w:b/>
          <w:sz w:val="24"/>
          <w:szCs w:val="22"/>
        </w:rPr>
      </w:pPr>
      <w:r w:rsidRPr="00024916">
        <w:rPr>
          <w:b/>
          <w:sz w:val="24"/>
          <w:szCs w:val="22"/>
        </w:rPr>
        <w:t>Контрольные вопросы:</w:t>
      </w:r>
    </w:p>
    <w:p w:rsidR="00880EC8" w:rsidRPr="00024916" w:rsidRDefault="00880EC8" w:rsidP="00024916">
      <w:pPr>
        <w:pStyle w:val="af4"/>
        <w:ind w:right="-1"/>
        <w:jc w:val="left"/>
        <w:rPr>
          <w:b/>
          <w:sz w:val="24"/>
          <w:szCs w:val="22"/>
        </w:rPr>
      </w:pP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Как вызвать справочную систему </w:t>
      </w:r>
      <w:r w:rsidRPr="00024916">
        <w:rPr>
          <w:rFonts w:ascii="Times New Roman" w:hAnsi="Times New Roman" w:cs="Times New Roman"/>
          <w:color w:val="000000"/>
          <w:sz w:val="24"/>
          <w:lang w:val="en-US"/>
        </w:rPr>
        <w:t>Windows</w:t>
      </w:r>
      <w:r w:rsidRPr="00024916">
        <w:rPr>
          <w:rFonts w:ascii="Times New Roman" w:hAnsi="Times New Roman" w:cs="Times New Roman"/>
          <w:color w:val="000000"/>
          <w:sz w:val="24"/>
        </w:rPr>
        <w:t>?</w:t>
      </w: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Каким образом можно выделить несколько файлов одновременно?</w:t>
      </w:r>
    </w:p>
    <w:p w:rsidR="00880EC8" w:rsidRPr="00024916" w:rsidRDefault="00880EC8" w:rsidP="0066317A">
      <w:pPr>
        <w:widowControl w:val="0"/>
        <w:numPr>
          <w:ilvl w:val="0"/>
          <w:numId w:val="6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Для чего служит корзина?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копирования объектов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1 способ (через контекстное меню)  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lastRenderedPageBreak/>
        <w:t>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перемещения объектов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1 способ (через контекстное меню)  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 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</w:t>
      </w: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Что такое буфер обмена?</w:t>
      </w:r>
    </w:p>
    <w:p w:rsidR="00880EC8" w:rsidRPr="00024916" w:rsidRDefault="00880EC8" w:rsidP="00024916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</w:rPr>
      </w:pPr>
    </w:p>
    <w:p w:rsidR="00880EC8" w:rsidRPr="00024916" w:rsidRDefault="00880EC8" w:rsidP="0066317A">
      <w:pPr>
        <w:pStyle w:val="a6"/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>Запишите способы удаления объектов: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1 способ: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2 способ: _________________________________________________________________________ </w:t>
      </w:r>
    </w:p>
    <w:p w:rsidR="00880EC8" w:rsidRPr="00024916" w:rsidRDefault="00880EC8" w:rsidP="00024916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</w:rPr>
      </w:pPr>
      <w:r w:rsidRPr="00024916">
        <w:rPr>
          <w:rFonts w:ascii="Times New Roman" w:hAnsi="Times New Roman" w:cs="Times New Roman"/>
          <w:color w:val="000000"/>
          <w:sz w:val="24"/>
        </w:rPr>
        <w:t xml:space="preserve">3 способ: __________________________________________________________________________ </w:t>
      </w:r>
    </w:p>
    <w:p w:rsidR="00880EC8" w:rsidRDefault="00880EC8" w:rsidP="00024916">
      <w:pPr>
        <w:rPr>
          <w:b/>
        </w:rPr>
      </w:pPr>
    </w:p>
    <w:p w:rsidR="00880EC8" w:rsidRPr="00F76636" w:rsidRDefault="00880EC8" w:rsidP="00B77AF2">
      <w:pPr>
        <w:pStyle w:val="3"/>
        <w:ind w:hanging="426"/>
      </w:pPr>
      <w:bookmarkStart w:id="2" w:name="_Toc478554925"/>
      <w:r>
        <w:t xml:space="preserve">Инструкционно-технологическая карта на выполнение практической работы </w:t>
      </w:r>
      <w:bookmarkEnd w:id="2"/>
    </w:p>
    <w:p w:rsidR="00880EC8" w:rsidRPr="00DA5181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DA5181">
        <w:rPr>
          <w:b/>
          <w:sz w:val="22"/>
          <w:szCs w:val="22"/>
        </w:rPr>
        <w:t>Тема:</w:t>
      </w:r>
      <w:r w:rsidRPr="00DD4AC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Проверка компьютера на вирусы, защита данных</w:t>
      </w:r>
      <w:r w:rsidRPr="00DA5181">
        <w:rPr>
          <w:b/>
          <w:sz w:val="22"/>
          <w:szCs w:val="22"/>
        </w:rPr>
        <w:t xml:space="preserve"> </w:t>
      </w:r>
    </w:p>
    <w:p w:rsidR="00880EC8" w:rsidRPr="00DA5181" w:rsidRDefault="00880EC8" w:rsidP="00880EC8">
      <w:pPr>
        <w:pStyle w:val="af4"/>
        <w:ind w:right="-1" w:firstLine="284"/>
        <w:jc w:val="left"/>
        <w:rPr>
          <w:b/>
          <w:sz w:val="22"/>
          <w:szCs w:val="22"/>
        </w:rPr>
      </w:pPr>
      <w:r w:rsidRPr="00DA5181">
        <w:rPr>
          <w:b/>
          <w:sz w:val="22"/>
          <w:szCs w:val="22"/>
        </w:rPr>
        <w:t>Наименование работы</w:t>
      </w:r>
      <w:r w:rsidRPr="00DA5181">
        <w:rPr>
          <w:sz w:val="22"/>
          <w:szCs w:val="22"/>
        </w:rPr>
        <w:t xml:space="preserve">: </w:t>
      </w:r>
      <w:r>
        <w:rPr>
          <w:sz w:val="22"/>
          <w:szCs w:val="22"/>
        </w:rPr>
        <w:t>Защита данных</w:t>
      </w:r>
      <w:r w:rsidRPr="00DA5181">
        <w:rPr>
          <w:sz w:val="22"/>
          <w:szCs w:val="22"/>
        </w:rPr>
        <w:t>.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DA5181">
        <w:rPr>
          <w:b/>
          <w:sz w:val="22"/>
          <w:szCs w:val="22"/>
        </w:rPr>
        <w:t>Цель</w:t>
      </w:r>
      <w:r w:rsidRPr="00DA5181">
        <w:rPr>
          <w:sz w:val="22"/>
          <w:szCs w:val="22"/>
        </w:rPr>
        <w:t xml:space="preserve">: </w:t>
      </w:r>
      <w:r w:rsidRPr="00673FDC">
        <w:rPr>
          <w:sz w:val="24"/>
          <w:szCs w:val="24"/>
        </w:rPr>
        <w:t>получить навыки по защите информации, обрабатываемой  на персональном компьютере</w:t>
      </w:r>
      <w:r>
        <w:rPr>
          <w:sz w:val="24"/>
          <w:szCs w:val="24"/>
        </w:rPr>
        <w:t>.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 w:rsidRPr="00DA5181">
        <w:rPr>
          <w:b/>
          <w:sz w:val="22"/>
          <w:szCs w:val="22"/>
        </w:rPr>
        <w:t>Норма времени:</w:t>
      </w:r>
      <w:r w:rsidRPr="00DA5181">
        <w:rPr>
          <w:sz w:val="22"/>
          <w:szCs w:val="22"/>
        </w:rPr>
        <w:t xml:space="preserve"> 2 часа</w:t>
      </w:r>
    </w:p>
    <w:p w:rsidR="00880EC8" w:rsidRPr="00DA5181" w:rsidRDefault="00880EC8" w:rsidP="00880EC8">
      <w:pPr>
        <w:pStyle w:val="af4"/>
        <w:ind w:right="-1" w:firstLine="284"/>
        <w:jc w:val="left"/>
        <w:rPr>
          <w:sz w:val="22"/>
          <w:szCs w:val="22"/>
        </w:rPr>
      </w:pPr>
      <w:r>
        <w:rPr>
          <w:b/>
          <w:sz w:val="24"/>
        </w:rPr>
        <w:t xml:space="preserve">Оборудование: </w:t>
      </w:r>
      <w:r>
        <w:rPr>
          <w:bCs/>
          <w:sz w:val="24"/>
        </w:rPr>
        <w:t>Инструкционная карта,</w:t>
      </w:r>
      <w:r w:rsidR="00B77AF2">
        <w:rPr>
          <w:bCs/>
          <w:sz w:val="24"/>
        </w:rPr>
        <w:t xml:space="preserve"> </w:t>
      </w:r>
      <w:r>
        <w:rPr>
          <w:bCs/>
          <w:sz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77AF2" w:rsidRDefault="00880EC8" w:rsidP="00B77AF2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7AF2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1: Проверка на наличие компьютерных вирусов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Проверить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Диск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77A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</w:rPr>
        <w:t>на наличие компьютерного вируса  с помощью антивирусной программы Антивирус Касперского.  По окончании сканирования запишите результаты проверки на вирусы:</w:t>
      </w:r>
    </w:p>
    <w:p w:rsidR="00880EC8" w:rsidRPr="00B77AF2" w:rsidRDefault="00880EC8" w:rsidP="00B77AF2">
      <w:pPr>
        <w:pStyle w:val="af"/>
        <w:spacing w:after="0"/>
        <w:ind w:left="360"/>
      </w:pPr>
      <w:r w:rsidRPr="00B77AF2">
        <w:t>__________________________________________________________________________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2: Выполните архивирование файлов с помощью архиватора WinRar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Запустите архиватор </w:t>
      </w:r>
      <w:r w:rsidRPr="00B77AF2">
        <w:rPr>
          <w:rFonts w:ascii="Times New Roman" w:hAnsi="Times New Roman" w:cs="Times New Roman"/>
          <w:b/>
          <w:sz w:val="24"/>
          <w:szCs w:val="24"/>
          <w:lang w:val="en-US"/>
        </w:rPr>
        <w:t>WinRar</w:t>
      </w:r>
      <w:r w:rsidRPr="00B77AF2">
        <w:rPr>
          <w:rFonts w:ascii="Times New Roman" w:hAnsi="Times New Roman" w:cs="Times New Roman"/>
          <w:sz w:val="24"/>
          <w:szCs w:val="24"/>
        </w:rPr>
        <w:t xml:space="preserve">, для этого выполните команды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Пуск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WinRar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WinRar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Поместите 2 любых файла из папки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диска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архив в свою папку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77AF2">
        <w:rPr>
          <w:rFonts w:ascii="Times New Roman" w:hAnsi="Times New Roman" w:cs="Times New Roman"/>
          <w:sz w:val="24"/>
          <w:szCs w:val="24"/>
        </w:rPr>
        <w:t xml:space="preserve"> для этого в окне архиватора откройте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выделите в ней 2 файла (запишите объем выделенных файлов из строки состояния _______________________) → щелкните кнопку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</w:t>
      </w:r>
      <w:r w:rsidRPr="00B77AF2">
        <w:rPr>
          <w:rFonts w:ascii="Times New Roman" w:hAnsi="Times New Roman" w:cs="Times New Roman"/>
          <w:sz w:val="24"/>
          <w:szCs w:val="24"/>
        </w:rPr>
        <w:t xml:space="preserve"> на панели инструментов → в открывшемся окне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Фамилия1 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с помощью кнопки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Обзор ...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папку, в которой  будет размещен архив (нужно указать папку </w:t>
      </w:r>
      <w:r w:rsidRPr="00B77AF2">
        <w:rPr>
          <w:rFonts w:ascii="Times New Roman" w:hAnsi="Times New Roman" w:cs="Times New Roman"/>
          <w:i/>
          <w:sz w:val="24"/>
          <w:szCs w:val="24"/>
        </w:rPr>
        <w:t>свою папку</w:t>
      </w:r>
      <w:r w:rsidRPr="00B77AF2">
        <w:rPr>
          <w:rFonts w:ascii="Times New Roman" w:hAnsi="Times New Roman" w:cs="Times New Roman"/>
          <w:sz w:val="24"/>
          <w:szCs w:val="24"/>
        </w:rPr>
        <w:t xml:space="preserve">) → 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Закройте архиватор.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Убедитесь, что в вашей папке появился архивный файл и запишите его размер _____________________.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Заархивируйте несколько файлов из папки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LGS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свою папку с помощью контекстного меню, для этого выделите нужные файлы, на любом из них щелкните правой кнопкой, в появившемся меню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 в архив …</w:t>
      </w:r>
      <w:r w:rsidRPr="00B77AF2">
        <w:rPr>
          <w:rFonts w:ascii="Times New Roman" w:hAnsi="Times New Roman" w:cs="Times New Roman"/>
          <w:sz w:val="24"/>
          <w:szCs w:val="24"/>
        </w:rPr>
        <w:t xml:space="preserve">  , в появившемся окне с помощью кнопки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Обзор ...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свою папку, в которой  будет размещен архив,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 2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Создайте на диске</w:t>
      </w:r>
      <w:r w:rsidRPr="00B77A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своей папке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Извлеките файлы из архивного файла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Фамилия1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, для этого вызовите контекстное меню этого файла и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Извлечь файлы ... 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в открывшемся окне укажите путь извлечения (укажите созданную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) → </w:t>
      </w:r>
      <w:r w:rsidRPr="00B77AF2">
        <w:rPr>
          <w:rFonts w:ascii="Times New Roman" w:hAnsi="Times New Roman" w:cs="Times New Roman"/>
          <w:b/>
          <w:i/>
          <w:sz w:val="24"/>
          <w:szCs w:val="24"/>
          <w:lang w:val="en-US"/>
        </w:rPr>
        <w:t>Ok</w:t>
      </w:r>
      <w:r w:rsidRPr="00B77AF2">
        <w:rPr>
          <w:rFonts w:ascii="Times New Roman" w:hAnsi="Times New Roman" w:cs="Times New Roman"/>
          <w:sz w:val="24"/>
          <w:szCs w:val="24"/>
        </w:rPr>
        <w:t>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Убедитесь, что в папку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Архив </w:t>
      </w:r>
      <w:r w:rsidRPr="00B77AF2">
        <w:rPr>
          <w:rFonts w:ascii="Times New Roman" w:hAnsi="Times New Roman" w:cs="Times New Roman"/>
          <w:sz w:val="24"/>
          <w:szCs w:val="24"/>
        </w:rPr>
        <w:t>были извлечены файлы.</w:t>
      </w:r>
    </w:p>
    <w:p w:rsidR="00880EC8" w:rsidRPr="00B77AF2" w:rsidRDefault="00880EC8" w:rsidP="0066317A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lastRenderedPageBreak/>
        <w:t>Создайте самораспаковывающийся архив, аналогично 5-му заданию, но в п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 xml:space="preserve">араметрах архивации поставьте флажок 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Создать 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SFX</w:t>
      </w:r>
      <w:r w:rsidRPr="00B77A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-архив 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B77AF2">
        <w:rPr>
          <w:rFonts w:ascii="Times New Roman" w:hAnsi="Times New Roman" w:cs="Times New Roman"/>
          <w:sz w:val="24"/>
          <w:szCs w:val="24"/>
        </w:rPr>
        <w:t xml:space="preserve">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Фамилия 3). </w:t>
      </w:r>
      <w:r w:rsidRPr="00B77AF2">
        <w:rPr>
          <w:rFonts w:ascii="Times New Roman" w:hAnsi="Times New Roman" w:cs="Times New Roman"/>
          <w:bCs/>
          <w:iCs/>
          <w:sz w:val="24"/>
          <w:szCs w:val="24"/>
        </w:rPr>
        <w:t>Обратите внимание, как отличается значок самораспаковывающегося архива.</w:t>
      </w:r>
    </w:p>
    <w:p w:rsidR="00880EC8" w:rsidRPr="00B77AF2" w:rsidRDefault="00880EC8" w:rsidP="00B77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B77AF2">
        <w:rPr>
          <w:rFonts w:ascii="Times New Roman" w:hAnsi="Times New Roman" w:cs="Times New Roman"/>
          <w:sz w:val="24"/>
          <w:szCs w:val="24"/>
        </w:rPr>
        <w:t>: Создание архива с паролем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Создайте в своей папке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</w:rPr>
        <w:t xml:space="preserve">текстовый документ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77AF2">
        <w:rPr>
          <w:rFonts w:ascii="Times New Roman" w:hAnsi="Times New Roman" w:cs="Times New Roman"/>
          <w:sz w:val="24"/>
          <w:szCs w:val="24"/>
        </w:rPr>
        <w:t xml:space="preserve"> с именем  </w:t>
      </w:r>
      <w:r w:rsidRPr="00B77AF2">
        <w:rPr>
          <w:rFonts w:ascii="Times New Roman" w:hAnsi="Times New Roman" w:cs="Times New Roman"/>
          <w:i/>
          <w:sz w:val="24"/>
          <w:szCs w:val="24"/>
        </w:rPr>
        <w:t>Защита данных</w:t>
      </w:r>
      <w:r w:rsidRPr="00B77AF2">
        <w:rPr>
          <w:rFonts w:ascii="Times New Roman" w:hAnsi="Times New Roman" w:cs="Times New Roman"/>
          <w:sz w:val="24"/>
          <w:szCs w:val="24"/>
        </w:rPr>
        <w:t xml:space="preserve">, скопируйте в него информацию из справочной системы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B77AF2">
        <w:rPr>
          <w:rFonts w:ascii="Times New Roman" w:hAnsi="Times New Roman" w:cs="Times New Roman"/>
          <w:sz w:val="24"/>
          <w:szCs w:val="24"/>
        </w:rPr>
        <w:t xml:space="preserve"> о брандмауэре (Что такое брандмауэр и как он работает?)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Сохраните изменения в документе и закройте документ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 Заархивируйте созданный файл </w:t>
      </w:r>
      <w:r w:rsidRPr="00B77AF2">
        <w:rPr>
          <w:rFonts w:ascii="Times New Roman" w:hAnsi="Times New Roman" w:cs="Times New Roman"/>
          <w:i/>
          <w:sz w:val="24"/>
          <w:szCs w:val="24"/>
        </w:rPr>
        <w:t>Защита данных</w:t>
      </w:r>
      <w:r w:rsidRPr="00B77AF2">
        <w:rPr>
          <w:rFonts w:ascii="Times New Roman" w:hAnsi="Times New Roman" w:cs="Times New Roman"/>
          <w:sz w:val="24"/>
          <w:szCs w:val="24"/>
        </w:rPr>
        <w:t xml:space="preserve"> и установите на него пароль, для этого:  щелкните правой кнопкой на файле →   в появившемся меню выберите команду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Добавить в архив</w:t>
      </w:r>
      <w:r w:rsidRPr="00B77AF2">
        <w:rPr>
          <w:rFonts w:ascii="Times New Roman" w:hAnsi="Times New Roman" w:cs="Times New Roman"/>
          <w:sz w:val="24"/>
          <w:szCs w:val="24"/>
        </w:rPr>
        <w:t xml:space="preserve"> …  →   в появившемся окне с помощью кнопки 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Обзор</w:t>
      </w:r>
      <w:r w:rsidRPr="00B77AF2">
        <w:rPr>
          <w:rFonts w:ascii="Times New Roman" w:hAnsi="Times New Roman" w:cs="Times New Roman"/>
          <w:sz w:val="24"/>
          <w:szCs w:val="24"/>
        </w:rPr>
        <w:t xml:space="preserve"> выберите папку, в которой  будет размещен архив (нужно указать свою папку), укажите имя архива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Фамилия 4</w:t>
      </w:r>
      <w:r w:rsidRPr="00B77AF2">
        <w:rPr>
          <w:rFonts w:ascii="Times New Roman" w:hAnsi="Times New Roman" w:cs="Times New Roman"/>
          <w:sz w:val="24"/>
          <w:szCs w:val="24"/>
        </w:rPr>
        <w:t xml:space="preserve">→  перейти на вкладку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Общие</w:t>
      </w:r>
      <w:r w:rsidRPr="00B77AF2">
        <w:rPr>
          <w:rFonts w:ascii="Times New Roman" w:hAnsi="Times New Roman" w:cs="Times New Roman"/>
          <w:sz w:val="24"/>
          <w:szCs w:val="24"/>
        </w:rPr>
        <w:t xml:space="preserve"> →   </w:t>
      </w:r>
      <w:r w:rsidRPr="00B77AF2">
        <w:rPr>
          <w:rFonts w:ascii="Times New Roman" w:hAnsi="Times New Roman" w:cs="Times New Roman"/>
          <w:b/>
          <w:i/>
          <w:sz w:val="24"/>
          <w:szCs w:val="24"/>
        </w:rPr>
        <w:t>Установить пароль</w:t>
      </w:r>
    </w:p>
    <w:p w:rsidR="00880EC8" w:rsidRPr="00B77AF2" w:rsidRDefault="00880EC8" w:rsidP="0066317A">
      <w:pPr>
        <w:pStyle w:val="a6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Найдите и откройте созданный архивный файл, какое сообщение появляется на экране: ___________________________________________________________________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B77AF2">
        <w:rPr>
          <w:rFonts w:ascii="Times New Roman" w:hAnsi="Times New Roman" w:cs="Times New Roman"/>
          <w:sz w:val="24"/>
          <w:szCs w:val="24"/>
        </w:rPr>
        <w:t xml:space="preserve">. Настройки безопасности в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77AF2">
        <w:rPr>
          <w:rFonts w:ascii="Times New Roman" w:hAnsi="Times New Roman" w:cs="Times New Roman"/>
          <w:sz w:val="24"/>
          <w:szCs w:val="24"/>
        </w:rPr>
        <w:t xml:space="preserve">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 xml:space="preserve">Задайте в </w:t>
      </w:r>
      <w:r w:rsidRPr="00B77AF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77AF2">
        <w:rPr>
          <w:rFonts w:ascii="Times New Roman" w:hAnsi="Times New Roman" w:cs="Times New Roman"/>
          <w:sz w:val="24"/>
          <w:szCs w:val="24"/>
        </w:rPr>
        <w:t xml:space="preserve"> следующие настройки для защиты от макровирусов:</w:t>
      </w:r>
    </w:p>
    <w:p w:rsidR="00880EC8" w:rsidRPr="00B77AF2" w:rsidRDefault="00880EC8" w:rsidP="00B7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AF2">
        <w:rPr>
          <w:rFonts w:ascii="Times New Roman" w:hAnsi="Times New Roman" w:cs="Times New Roman"/>
          <w:sz w:val="24"/>
          <w:szCs w:val="24"/>
        </w:rPr>
        <w:t>Файл → Параметры → Центр управления безопасностью → Параметры центра управления безопасностью → Отключить все макросы с уведомлением</w:t>
      </w:r>
    </w:p>
    <w:p w:rsidR="00880EC8" w:rsidRPr="00B77AF2" w:rsidRDefault="00880EC8" w:rsidP="00B77A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77AF2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Компьютерный вирус?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 xml:space="preserve">Что такое брандмауэр? 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Может ли брандмауэр обнаружить или обезвредить компьютерный вирус, если он уже попал на компьютер?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Нужно ли устанавливать антивирусную программу на компьютер оснащенный брандмауэром или достаточно использовать только брандмауэр?</w:t>
      </w:r>
    </w:p>
    <w:p w:rsidR="00880EC8" w:rsidRPr="00B77AF2" w:rsidRDefault="00880EC8" w:rsidP="0066317A">
      <w:pPr>
        <w:pStyle w:val="a6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77AF2">
        <w:rPr>
          <w:rFonts w:ascii="Times New Roman" w:hAnsi="Times New Roman" w:cs="Times New Roman"/>
          <w:sz w:val="24"/>
        </w:rPr>
        <w:t>Для чего архивируют файлы?</w:t>
      </w:r>
    </w:p>
    <w:p w:rsidR="00880EC8" w:rsidRDefault="00880EC8" w:rsidP="00880EC8">
      <w:pPr>
        <w:rPr>
          <w:color w:val="000000"/>
        </w:rPr>
      </w:pPr>
    </w:p>
    <w:p w:rsidR="00880EC8" w:rsidRPr="00574541" w:rsidRDefault="00880EC8" w:rsidP="00880EC8">
      <w:pPr>
        <w:rPr>
          <w:rFonts w:ascii="Times New Roman" w:hAnsi="Times New Roman" w:cs="Times New Roman"/>
          <w:b/>
          <w:color w:val="000000"/>
          <w:sz w:val="24"/>
        </w:rPr>
      </w:pPr>
      <w:bookmarkStart w:id="3" w:name="_Toc478554926"/>
      <w:r w:rsidRPr="00574541">
        <w:rPr>
          <w:rFonts w:ascii="Times New Roman" w:hAnsi="Times New Roman" w:cs="Times New Roman"/>
          <w:b/>
          <w:sz w:val="24"/>
        </w:rPr>
        <w:t>Инструкционно-технологическая карта на выполнение практической работы №4</w:t>
      </w:r>
      <w:bookmarkEnd w:id="3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DA5181">
        <w:rPr>
          <w:sz w:val="22"/>
          <w:szCs w:val="22"/>
        </w:rPr>
        <w:t xml:space="preserve">: </w:t>
      </w:r>
      <w:r w:rsidRPr="006A1876">
        <w:rPr>
          <w:color w:val="000000"/>
          <w:sz w:val="22"/>
          <w:szCs w:val="22"/>
        </w:rPr>
        <w:t>Работа с прикладным ПО</w:t>
      </w:r>
      <w:r>
        <w:rPr>
          <w:color w:val="000000"/>
          <w:sz w:val="22"/>
          <w:szCs w:val="22"/>
        </w:rPr>
        <w:t>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Основные приемы работы в </w:t>
      </w:r>
      <w:r>
        <w:rPr>
          <w:sz w:val="24"/>
          <w:szCs w:val="24"/>
        </w:rPr>
        <w:t>прикладных ПО</w:t>
      </w:r>
      <w:r w:rsidRPr="00BF4778">
        <w:rPr>
          <w:sz w:val="24"/>
          <w:szCs w:val="24"/>
        </w:rPr>
        <w:t>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>
        <w:rPr>
          <w:sz w:val="24"/>
          <w:szCs w:val="24"/>
        </w:rPr>
        <w:t>получить</w:t>
      </w:r>
      <w:r w:rsidRPr="00BF4778">
        <w:rPr>
          <w:sz w:val="24"/>
          <w:szCs w:val="24"/>
        </w:rPr>
        <w:t xml:space="preserve"> навыки работы </w:t>
      </w:r>
      <w:r>
        <w:rPr>
          <w:sz w:val="24"/>
          <w:szCs w:val="24"/>
        </w:rPr>
        <w:t>в программах группы «Стандартная»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574541" w:rsidRDefault="00880EC8" w:rsidP="00574541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541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574541" w:rsidRDefault="00880EC8" w:rsidP="00574541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 папке со своей фамилией создайте папки «Рисунки» и «Документы».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right="244" w:hanging="357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программу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«Блокнот»: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Правка, Формат, Вид,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Поставьте флажок (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sym w:font="Webdings" w:char="F061"/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) «Перенос по словам» в пункте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Формат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Создайте в «Блокноте», задав красную строку клавишей 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ТАВ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</w:t>
      </w:r>
      <w:r w:rsidRPr="00574541">
        <w:rPr>
          <w:rFonts w:ascii="Times New Roman" w:hAnsi="Times New Roman" w:cs="Times New Roman"/>
          <w:sz w:val="24"/>
          <w:szCs w:val="24"/>
        </w:rPr>
        <w:t xml:space="preserve">текстовый файл следующего содержания: «Я, Ф.И.О. (полностью) родился(ась) такого числа, такого-то месяца, такого-то года в таком-то городе (или деревне), такого-то края (района, области). Я учусь на таком-то курсе, в такой-то группе УАК. Сейчас я создаю текстовый файл в текстовом редакторе «Блокнот» операционной системы 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74541">
        <w:rPr>
          <w:rFonts w:ascii="Times New Roman" w:hAnsi="Times New Roman" w:cs="Times New Roman"/>
          <w:sz w:val="24"/>
          <w:szCs w:val="24"/>
        </w:rPr>
        <w:t xml:space="preserve"> 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574541">
        <w:rPr>
          <w:rFonts w:ascii="Times New Roman" w:hAnsi="Times New Roman" w:cs="Times New Roman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 конце текста вставьте время и дату написания, используя средства автоматизации программы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текст в папке «Документы» под именем «Мои данные».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Задайте параметры страницы: ориентация — Книжная; поля: Левое – </w:t>
      </w:r>
      <w:smartTag w:uri="urn:schemas-microsoft-com:office:smarttags" w:element="metricconverter">
        <w:smartTagPr>
          <w:attr w:name="ProductID" w:val="3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30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 xml:space="preserve">15 </w:t>
        </w: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lastRenderedPageBreak/>
          <w:t>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, Нижнее – 25мм.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Произведите вырезку из текста файла первого предложения.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Установите курсор после последнего предложения и произведите вставку вырезанного предложения.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Измените начертание шрифта на курсив: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Формат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- </w:t>
      </w:r>
      <w:r w:rsidRPr="00574541">
        <w:rPr>
          <w:rFonts w:ascii="Times New Roman" w:hAnsi="Times New Roman" w:cs="Times New Roman"/>
          <w:b/>
          <w:color w:val="000000"/>
          <w:spacing w:val="-1"/>
          <w:w w:val="106"/>
          <w:sz w:val="24"/>
          <w:szCs w:val="24"/>
        </w:rPr>
        <w:t>Шрифт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измененный файл в папке «Документы», под именем «Измененный». Для сохранения существующего документа под другим именем выберите команду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Сохранить как,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а затем введите новое имя в поле «Имя файла».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программу «Блокнот».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программу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»: 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Файл, Правка, Вид, Рисунок, Палитра,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Создайте новый рисунок, нарисовав правильные фигуры: 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Квадрат, имеющий границу фигуры;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круг - закрашенная фигура с границей;</w:t>
      </w:r>
    </w:p>
    <w:p w:rsidR="00880EC8" w:rsidRPr="00574541" w:rsidRDefault="00880EC8" w:rsidP="0066317A">
      <w:pPr>
        <w:widowControl w:val="0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многоугольник - закрашенная фигура без границ.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Сохраните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файл под именем «Правильные фигуры» в папку  «Рисунки»</w:t>
      </w:r>
      <w:r w:rsidRPr="00574541">
        <w:rPr>
          <w:rFonts w:ascii="Times New Roman" w:hAnsi="Times New Roman" w:cs="Times New Roman"/>
          <w:sz w:val="24"/>
          <w:szCs w:val="24"/>
        </w:rPr>
        <w:t xml:space="preserve">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задав тип файла: .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JPG</w:t>
      </w:r>
      <w:r w:rsidRPr="00574541">
        <w:rPr>
          <w:rFonts w:ascii="Times New Roman" w:hAnsi="Times New Roman" w:cs="Times New Roman"/>
          <w:sz w:val="24"/>
          <w:szCs w:val="24"/>
        </w:rPr>
        <w:t>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окно редактора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Запустите текстовый процессор «WordPad»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Изучите команды ниспадающего меню программы «WordPad»:</w:t>
      </w:r>
      <w:r w:rsidRPr="00574541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 xml:space="preserve"> Файл, Правка, Вид, Вставка, Формат, Справка.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Откройте последний текстовый файл, созданный вами в «Блокноте»: «Измененный». Для открытия документа: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выберите команду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Файл, Открыть</w:t>
      </w:r>
      <w:r w:rsidRPr="00574541">
        <w:rPr>
          <w:rFonts w:ascii="Times New Roman" w:hAnsi="Times New Roman" w:cs="Times New Roman"/>
          <w:sz w:val="24"/>
          <w:szCs w:val="24"/>
        </w:rPr>
        <w:t>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откройте папку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«Документы»;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 xml:space="preserve">выберите тип файла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Текстовый документы</w:t>
      </w:r>
      <w:r w:rsidRPr="00574541">
        <w:rPr>
          <w:rFonts w:ascii="Times New Roman" w:hAnsi="Times New Roman" w:cs="Times New Roman"/>
          <w:sz w:val="24"/>
          <w:szCs w:val="24"/>
        </w:rPr>
        <w:t xml:space="preserve"> (*.</w:t>
      </w:r>
      <w:r w:rsidRPr="00574541">
        <w:rPr>
          <w:rFonts w:ascii="Times New Roman" w:hAnsi="Times New Roman" w:cs="Times New Roman"/>
          <w:sz w:val="24"/>
          <w:szCs w:val="24"/>
          <w:lang w:val="en-US"/>
        </w:rPr>
        <w:t>txt</w:t>
      </w:r>
      <w:r w:rsidRPr="00574541">
        <w:rPr>
          <w:rFonts w:ascii="Times New Roman" w:hAnsi="Times New Roman" w:cs="Times New Roman"/>
          <w:sz w:val="24"/>
          <w:szCs w:val="24"/>
        </w:rPr>
        <w:t xml:space="preserve">) или </w:t>
      </w:r>
      <w:r w:rsidRPr="00574541">
        <w:rPr>
          <w:rFonts w:ascii="Times New Roman" w:hAnsi="Times New Roman" w:cs="Times New Roman"/>
          <w:b/>
          <w:bCs/>
          <w:sz w:val="24"/>
          <w:szCs w:val="24"/>
        </w:rPr>
        <w:t>Все файлы (*.*)</w:t>
      </w:r>
      <w:r w:rsidRPr="00574541">
        <w:rPr>
          <w:rFonts w:ascii="Times New Roman" w:hAnsi="Times New Roman" w:cs="Times New Roman"/>
          <w:sz w:val="24"/>
          <w:szCs w:val="24"/>
        </w:rPr>
        <w:t>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>выделите нужный файл;</w:t>
      </w:r>
    </w:p>
    <w:p w:rsidR="00880EC8" w:rsidRPr="00574541" w:rsidRDefault="00880EC8" w:rsidP="0066317A">
      <w:pPr>
        <w:widowControl w:val="0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sz w:val="24"/>
          <w:szCs w:val="24"/>
        </w:rPr>
        <w:t>щелкните по кнопке «Открыть».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Сохраните файл в папке «Документы» под новым именем «Отформатированный», выбрав в поле списка «Тип файла» - файл с расширением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  <w:lang w:val="en-US"/>
        </w:rPr>
        <w:t>rtf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Установите параметры страницы: ориентация — Книжная; поля: Левое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20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20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5 м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25 мм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, Нижнее – 25мм.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Выделите первое предложение документа. На панели форматирования задайте шрифт Arial (Кириллица), размер шрифта — 14 пунктов, выберите 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softHyphen/>
        <w:t>жирное начертание.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Выделите второе предложение. На панели форматирования задайте шрифт TimesNewRoman (Кириллица), размер шрифта — 12 пунктов.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На линейке, расположенной ниже панели форматирования, перетащите маркер в виде квадратика на расстояние </w:t>
      </w:r>
      <w:smartTag w:uri="urn:schemas-microsoft-com:office:smarttags" w:element="metricconverter">
        <w:smartTagPr>
          <w:attr w:name="ProductID" w:val="1 см"/>
        </w:smartTagPr>
        <w:r w:rsidRPr="00574541">
          <w:rPr>
            <w:rFonts w:ascii="Times New Roman" w:hAnsi="Times New Roman" w:cs="Times New Roman"/>
            <w:color w:val="000000"/>
            <w:spacing w:val="-1"/>
            <w:w w:val="106"/>
            <w:sz w:val="24"/>
            <w:szCs w:val="24"/>
          </w:rPr>
          <w:t>1 см</w:t>
        </w:r>
      </w:smartTag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(по линейке) вправо. Убедитесь, что весь абзац теперь отображается с отступом от левого края.  Снимите выделение и установите курсор в начало первой строки того же самого абзаца. Нажмите клавишу TAB. Убедитесь, что табуляция в первой строке абзаца может использоваться для создания абзацного отступа. 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Ниже текста вставьте графический объект, который должен находиться в папке «Рисунки»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Измените масштаб отображения рисунка в документе путем перетаскивания маркеров изменения размера, расположенных на границах объекта.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Сохраните текущий документ под именем «Составной документ» в папку «Документы».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Откройте программу «Калькулятор».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Ознакомьтесь с пунктами управляющего меню окна «Калькулятор».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Установите простой (обычный) калькулятор.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С помощью справочной системы программы  «Калькулятор» найдите и изучите справку по работе с памятью. </w:t>
      </w:r>
    </w:p>
    <w:p w:rsidR="00880EC8" w:rsidRPr="00574541" w:rsidRDefault="00880EC8" w:rsidP="00574541">
      <w:pPr>
        <w:widowControl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Используя память, найдите значение выражения: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br/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180" w:dyaOrig="320">
          <v:shape id="_x0000_i1026" type="#_x0000_t75" style="width:8.75pt;height:15.65pt" o:ole="">
            <v:imagedata r:id="rId9" o:title=""/>
          </v:shape>
          <o:OLEObject Type="Embed" ProgID="Equation.3" ShapeID="_x0000_i1026" DrawAspect="Content" ObjectID="_1674039410" r:id="rId10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180" w:dyaOrig="320">
          <v:shape id="_x0000_i1027" type="#_x0000_t75" style="width:8.75pt;height:15.65pt" o:ole="">
            <v:imagedata r:id="rId9" o:title=""/>
          </v:shape>
          <o:OLEObject Type="Embed" ProgID="Equation.3" ShapeID="_x0000_i1027" DrawAspect="Content" ObjectID="_1674039411" r:id="rId11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object w:dxaOrig="2500" w:dyaOrig="660">
          <v:shape id="_x0000_i1028" type="#_x0000_t75" style="width:125.2pt;height:33.8pt" o:ole="" fillcolor="window">
            <v:imagedata r:id="rId12" o:title=""/>
          </v:shape>
          <o:OLEObject Type="Embed" ProgID="Equation.3" ShapeID="_x0000_i1028" DrawAspect="Content" ObjectID="_1674039412" r:id="rId13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        Скопируйте полученный результат в буфер обмена.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Вставьте информацию из буфера обмена в открытый текстовый документ.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Установите  инженерный  калькулятор. </w:t>
      </w:r>
    </w:p>
    <w:p w:rsidR="00880EC8" w:rsidRPr="00574541" w:rsidRDefault="00880EC8" w:rsidP="00574541">
      <w:pPr>
        <w:widowControl w:val="0"/>
        <w:spacing w:after="0" w:line="240" w:lineRule="auto"/>
        <w:ind w:firstLine="360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Найдите значение выражения: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br/>
      </w:r>
      <w:r w:rsidRPr="00574541">
        <w:rPr>
          <w:rFonts w:ascii="Times New Roman" w:hAnsi="Times New Roman" w:cs="Times New Roman"/>
          <w:color w:val="000000"/>
          <w:spacing w:val="-1"/>
          <w:w w:val="106"/>
          <w:position w:val="-30"/>
          <w:sz w:val="24"/>
          <w:szCs w:val="24"/>
        </w:rPr>
        <w:object w:dxaOrig="4200" w:dyaOrig="680">
          <v:shape id="_x0000_i1029" type="#_x0000_t75" style="width:209.1pt;height:33.8pt" o:ole="">
            <v:imagedata r:id="rId14" o:title=""/>
          </v:shape>
          <o:OLEObject Type="Embed" ProgID="Equation.3" ShapeID="_x0000_i1029" DrawAspect="Content" ObjectID="_1674039413" r:id="rId15"/>
        </w:objec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    Скопируйте полученный результат в буфер обмена.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 Вставьте информацию из буфера обмена в открытый текстовый документ.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Переведите числа 459, 8521 в двоичную и в шестнадцатеричную системы счисления.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Переведите числа 11Е7 ,41СА0 из шестнадцатеричной системы счисления в десятичную.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Закройте все программы.</w:t>
      </w:r>
    </w:p>
    <w:p w:rsidR="00880EC8" w:rsidRPr="00574541" w:rsidRDefault="00880EC8" w:rsidP="0066317A">
      <w:pPr>
        <w:widowControl w:val="0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  <w:t>Продемонстрируйте работу преподавателю.</w:t>
      </w:r>
    </w:p>
    <w:p w:rsidR="00880EC8" w:rsidRPr="00574541" w:rsidRDefault="00880EC8" w:rsidP="00574541">
      <w:pPr>
        <w:widowControl w:val="0"/>
        <w:spacing w:after="0" w:line="240" w:lineRule="auto"/>
        <w:ind w:left="360"/>
        <w:rPr>
          <w:rFonts w:ascii="Times New Roman" w:hAnsi="Times New Roman" w:cs="Times New Roman"/>
          <w:color w:val="000000"/>
          <w:spacing w:val="-1"/>
          <w:w w:val="106"/>
          <w:sz w:val="24"/>
          <w:szCs w:val="24"/>
        </w:rPr>
      </w:pPr>
    </w:p>
    <w:p w:rsidR="00880EC8" w:rsidRPr="00574541" w:rsidRDefault="00880EC8" w:rsidP="005745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74541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574541" w:rsidRDefault="00880EC8" w:rsidP="0066317A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Какие стандартные приложения прикладного назначения входят в комплект поставки ОС </w:t>
      </w:r>
      <w:r w:rsidRPr="00574541">
        <w:rPr>
          <w:rFonts w:ascii="Times New Roman" w:hAnsi="Times New Roman" w:cs="Times New Roman"/>
          <w:sz w:val="24"/>
        </w:rPr>
        <w:t>Windows?</w:t>
      </w:r>
    </w:p>
    <w:p w:rsidR="00880EC8" w:rsidRPr="00574541" w:rsidRDefault="00880EC8" w:rsidP="0066317A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57" w:right="244" w:hanging="357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>Назначение программы «Блокнот», «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>Paint</w:t>
      </w:r>
      <w:r w:rsidRPr="00574541">
        <w:rPr>
          <w:rFonts w:ascii="Times New Roman" w:hAnsi="Times New Roman" w:cs="Times New Roman"/>
          <w:color w:val="000000"/>
          <w:spacing w:val="-1"/>
          <w:w w:val="106"/>
          <w:sz w:val="24"/>
        </w:rPr>
        <w:t>», «WordPad», «Калькулятор».</w:t>
      </w:r>
    </w:p>
    <w:p w:rsidR="00880EC8" w:rsidRPr="00574541" w:rsidRDefault="00880EC8" w:rsidP="005745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4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</w:p>
    <w:p w:rsidR="00880EC8" w:rsidRPr="00F76636" w:rsidRDefault="00880EC8" w:rsidP="00D02FE2">
      <w:pPr>
        <w:pStyle w:val="3"/>
        <w:ind w:hanging="284"/>
      </w:pPr>
      <w:bookmarkStart w:id="4" w:name="_Toc478554927"/>
      <w:r>
        <w:t>Инструкционно-технологическая карта на выполнение практической работы №5</w:t>
      </w:r>
      <w:bookmarkEnd w:id="4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DA5181">
        <w:rPr>
          <w:sz w:val="22"/>
          <w:szCs w:val="22"/>
        </w:rPr>
        <w:t xml:space="preserve">: </w:t>
      </w:r>
      <w:r w:rsidRPr="00DB71B1">
        <w:rPr>
          <w:sz w:val="24"/>
          <w:szCs w:val="24"/>
        </w:rPr>
        <w:t>Основные приемы работы с текстом.</w:t>
      </w:r>
    </w:p>
    <w:p w:rsidR="00880EC8" w:rsidRPr="00DB71B1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Создание и форматирование текстовых документов в программе Microsoft Word.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научиться создавать и редактировать документы, используя возможности Word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D02FE2" w:rsidRDefault="00880EC8" w:rsidP="00D02FE2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02FE2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 xml:space="preserve">Запустить </w:t>
      </w:r>
      <w:r w:rsidRPr="00D02FE2">
        <w:rPr>
          <w:sz w:val="24"/>
          <w:szCs w:val="24"/>
          <w:lang w:val="en-US"/>
        </w:rPr>
        <w:t>Word</w:t>
      </w:r>
      <w:r w:rsidRPr="00D02FE2">
        <w:rPr>
          <w:sz w:val="24"/>
          <w:szCs w:val="24"/>
        </w:rPr>
        <w:t>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Установите в документе поля:  правое – 1 см, левое – 2 см, верхнее и нижнее по 1,5 см,  ориентация листа книжная.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Создать документ по образцу.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i/>
          <w:sz w:val="24"/>
          <w:szCs w:val="24"/>
        </w:rPr>
      </w:pPr>
      <w:r w:rsidRPr="00D02FE2">
        <w:rPr>
          <w:sz w:val="24"/>
          <w:szCs w:val="24"/>
        </w:rPr>
        <w:t xml:space="preserve">Вставить в документ верхний колонтитул. В колонтитул введите следующую информацию </w:t>
      </w:r>
      <w:r w:rsidRPr="00D02FE2">
        <w:rPr>
          <w:i/>
          <w:sz w:val="24"/>
          <w:szCs w:val="24"/>
        </w:rPr>
        <w:t xml:space="preserve">Ф.И.О, дата выполнения работы. </w:t>
      </w:r>
    </w:p>
    <w:p w:rsidR="00880EC8" w:rsidRPr="00D02FE2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Продемонстрировать документ.</w:t>
      </w:r>
    </w:p>
    <w:p w:rsidR="00880EC8" w:rsidRPr="00D02FE2" w:rsidRDefault="00880EC8" w:rsidP="0066317A">
      <w:pPr>
        <w:pStyle w:val="a6"/>
        <w:numPr>
          <w:ilvl w:val="0"/>
          <w:numId w:val="7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FE2">
        <w:rPr>
          <w:rFonts w:ascii="Times New Roman" w:hAnsi="Times New Roman" w:cs="Times New Roman"/>
          <w:sz w:val="24"/>
          <w:szCs w:val="24"/>
        </w:rPr>
        <w:t>Сохраните документ в своей папке</w:t>
      </w:r>
    </w:p>
    <w:p w:rsidR="00880EC8" w:rsidRPr="00D02FE2" w:rsidRDefault="00880EC8" w:rsidP="00D02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Pr="00D02FE2" w:rsidRDefault="00880EC8" w:rsidP="00D02FE2">
      <w:pPr>
        <w:pStyle w:val="af4"/>
        <w:ind w:right="-1"/>
        <w:rPr>
          <w:b/>
          <w:sz w:val="24"/>
          <w:szCs w:val="24"/>
        </w:rPr>
      </w:pPr>
      <w:r w:rsidRPr="00D02FE2">
        <w:rPr>
          <w:sz w:val="24"/>
          <w:szCs w:val="24"/>
        </w:rPr>
        <w:t>Контрольные вопросы: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установить поля в документе?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установить красную строку в абзаце?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Как вставить формулу?</w:t>
      </w:r>
    </w:p>
    <w:p w:rsidR="00880EC8" w:rsidRPr="00D02FE2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left="357" w:right="0" w:hanging="357"/>
        <w:jc w:val="left"/>
        <w:rPr>
          <w:b/>
          <w:sz w:val="24"/>
          <w:szCs w:val="24"/>
        </w:rPr>
      </w:pPr>
      <w:r w:rsidRPr="00D02FE2">
        <w:rPr>
          <w:sz w:val="24"/>
          <w:szCs w:val="24"/>
        </w:rPr>
        <w:t>Вставка колонтитула?</w:t>
      </w:r>
    </w:p>
    <w:p w:rsidR="00880EC8" w:rsidRDefault="00880EC8" w:rsidP="00880EC8">
      <w:pPr>
        <w:ind w:hanging="567"/>
      </w:pPr>
      <w:r>
        <w:rPr>
          <w:noProof/>
        </w:rPr>
        <w:lastRenderedPageBreak/>
        <w:drawing>
          <wp:inline distT="0" distB="0" distL="0" distR="0">
            <wp:extent cx="6581775" cy="93345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E2" w:rsidRDefault="00D02FE2" w:rsidP="00880EC8">
      <w:pPr>
        <w:pStyle w:val="3"/>
        <w:ind w:hanging="284"/>
      </w:pPr>
      <w:bookmarkStart w:id="5" w:name="_Toc478554928"/>
    </w:p>
    <w:p w:rsidR="00880EC8" w:rsidRPr="00F76636" w:rsidRDefault="00880EC8" w:rsidP="00D02FE2">
      <w:pPr>
        <w:pStyle w:val="3"/>
        <w:ind w:hanging="284"/>
      </w:pPr>
      <w:r>
        <w:t>Инструкционно-технологическая карта на выполнение практической работы №6</w:t>
      </w:r>
      <w:bookmarkEnd w:id="5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570EE4">
        <w:rPr>
          <w:sz w:val="22"/>
          <w:szCs w:val="22"/>
        </w:rPr>
        <w:t xml:space="preserve">: </w:t>
      </w:r>
      <w:r w:rsidRPr="00570EE4">
        <w:rPr>
          <w:color w:val="000000"/>
          <w:sz w:val="22"/>
          <w:szCs w:val="22"/>
        </w:rPr>
        <w:t xml:space="preserve"> Работа с таблицами и графическими объектами</w:t>
      </w:r>
      <w:r w:rsidRPr="00DB71B1">
        <w:rPr>
          <w:sz w:val="24"/>
          <w:szCs w:val="24"/>
        </w:rPr>
        <w:t>.</w:t>
      </w:r>
    </w:p>
    <w:p w:rsidR="00880EC8" w:rsidRPr="00DB71B1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BF4778">
        <w:rPr>
          <w:sz w:val="24"/>
          <w:szCs w:val="24"/>
        </w:rPr>
        <w:t xml:space="preserve">: </w:t>
      </w:r>
      <w:r w:rsidRPr="00DB71B1">
        <w:rPr>
          <w:sz w:val="24"/>
          <w:szCs w:val="24"/>
        </w:rPr>
        <w:t>Создание и форматирование текстовых документов в программе Microsoft Word.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570EE4">
        <w:rPr>
          <w:sz w:val="24"/>
        </w:rPr>
        <w:t>закрепить навыки  создания и форматирования таблиц в документе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25C6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 xml:space="preserve">Запустить </w:t>
      </w:r>
      <w:r w:rsidRPr="00BE25C6">
        <w:rPr>
          <w:sz w:val="24"/>
          <w:szCs w:val="24"/>
          <w:lang w:val="en-US"/>
        </w:rPr>
        <w:t>Word</w:t>
      </w:r>
      <w:r w:rsidRPr="00BE25C6">
        <w:rPr>
          <w:sz w:val="24"/>
          <w:szCs w:val="24"/>
        </w:rPr>
        <w:t>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Установите в документе поля:  правое – 1,5 см, левое, верхнее и нижнее – 2 см.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Создать документ по образцу.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Продемонстрировать документ.</w:t>
      </w:r>
    </w:p>
    <w:p w:rsidR="00880EC8" w:rsidRPr="00BE25C6" w:rsidRDefault="00880EC8" w:rsidP="0066317A">
      <w:pPr>
        <w:pStyle w:val="af4"/>
        <w:numPr>
          <w:ilvl w:val="0"/>
          <w:numId w:val="71"/>
        </w:numPr>
        <w:tabs>
          <w:tab w:val="left" w:pos="360"/>
        </w:tabs>
        <w:ind w:right="-1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Сохраните документ в своей папке.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-1"/>
        <w:jc w:val="left"/>
        <w:rPr>
          <w:b/>
          <w:sz w:val="24"/>
          <w:szCs w:val="24"/>
        </w:rPr>
      </w:pPr>
    </w:p>
    <w:p w:rsidR="00880EC8" w:rsidRPr="00BE25C6" w:rsidRDefault="00880EC8" w:rsidP="00BE25C6">
      <w:pPr>
        <w:pStyle w:val="af4"/>
        <w:ind w:right="-1"/>
        <w:jc w:val="left"/>
        <w:rPr>
          <w:sz w:val="24"/>
          <w:szCs w:val="24"/>
        </w:rPr>
      </w:pPr>
    </w:p>
    <w:p w:rsidR="00880EC8" w:rsidRPr="00BE25C6" w:rsidRDefault="00880EC8" w:rsidP="00BE25C6">
      <w:pPr>
        <w:pStyle w:val="af4"/>
        <w:ind w:right="-1"/>
        <w:rPr>
          <w:b/>
          <w:sz w:val="24"/>
          <w:szCs w:val="24"/>
        </w:rPr>
      </w:pPr>
      <w:r w:rsidRPr="00BE25C6">
        <w:rPr>
          <w:sz w:val="24"/>
          <w:szCs w:val="24"/>
        </w:rPr>
        <w:t>Контрольные вопросы:</w:t>
      </w:r>
    </w:p>
    <w:p w:rsidR="00880EC8" w:rsidRPr="00BE25C6" w:rsidRDefault="00880EC8" w:rsidP="00BE25C6">
      <w:pPr>
        <w:pStyle w:val="af4"/>
        <w:ind w:right="-1"/>
        <w:jc w:val="left"/>
        <w:rPr>
          <w:b/>
          <w:sz w:val="24"/>
          <w:szCs w:val="24"/>
        </w:rPr>
      </w:pP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Способы установки полей в документе: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1 способ 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2 способ __________________________________________________________________</w:t>
      </w: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Способы установки отступов в абзаце: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1 способ 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2 способ __________________________________________________________________</w:t>
      </w: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Как вставить таблицу в документ: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__________________________________________________________________________</w:t>
      </w:r>
    </w:p>
    <w:p w:rsidR="00880EC8" w:rsidRPr="00BE25C6" w:rsidRDefault="00880EC8" w:rsidP="00BE25C6">
      <w:pPr>
        <w:pStyle w:val="af4"/>
        <w:tabs>
          <w:tab w:val="left" w:pos="360"/>
        </w:tabs>
        <w:ind w:right="43"/>
        <w:jc w:val="left"/>
        <w:rPr>
          <w:b/>
          <w:sz w:val="24"/>
          <w:szCs w:val="24"/>
        </w:rPr>
      </w:pPr>
    </w:p>
    <w:p w:rsidR="00880EC8" w:rsidRPr="00BE25C6" w:rsidRDefault="00880EC8" w:rsidP="0066317A">
      <w:pPr>
        <w:pStyle w:val="af4"/>
        <w:numPr>
          <w:ilvl w:val="0"/>
          <w:numId w:val="62"/>
        </w:numPr>
        <w:tabs>
          <w:tab w:val="left" w:pos="360"/>
        </w:tabs>
        <w:ind w:right="43"/>
        <w:jc w:val="left"/>
        <w:rPr>
          <w:b/>
          <w:sz w:val="24"/>
          <w:szCs w:val="24"/>
        </w:rPr>
      </w:pPr>
      <w:r w:rsidRPr="00BE25C6">
        <w:rPr>
          <w:sz w:val="24"/>
          <w:szCs w:val="24"/>
        </w:rPr>
        <w:t>Как объединить ячейки в таблице</w:t>
      </w:r>
    </w:p>
    <w:p w:rsidR="00880EC8" w:rsidRPr="00BE25C6" w:rsidRDefault="00880EC8" w:rsidP="00BE25C6">
      <w:pPr>
        <w:pStyle w:val="af4"/>
        <w:tabs>
          <w:tab w:val="left" w:pos="360"/>
        </w:tabs>
        <w:ind w:left="360" w:right="43"/>
        <w:jc w:val="left"/>
        <w:rPr>
          <w:sz w:val="24"/>
          <w:szCs w:val="24"/>
        </w:rPr>
      </w:pPr>
      <w:r w:rsidRPr="00BE25C6">
        <w:rPr>
          <w:sz w:val="24"/>
          <w:szCs w:val="24"/>
        </w:rPr>
        <w:t>__________________________________________________________________________</w:t>
      </w:r>
    </w:p>
    <w:p w:rsidR="00880EC8" w:rsidRPr="00BE25C6" w:rsidRDefault="00880EC8" w:rsidP="00BE2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Pr="00BE25C6" w:rsidRDefault="00880EC8" w:rsidP="00BE25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C8" w:rsidRDefault="002F7FDA" w:rsidP="00880EC8">
      <w:pPr>
        <w:jc w:val="center"/>
        <w:rPr>
          <w:b/>
          <w:sz w:val="28"/>
          <w:szCs w:val="28"/>
        </w:rPr>
      </w:pPr>
      <w:r w:rsidRPr="002F7FDA">
        <w:rPr>
          <w:noProof/>
          <w:sz w:val="24"/>
          <w:szCs w:val="24"/>
        </w:rPr>
        <w:pict>
          <v:shape id="_x0000_s1040" type="#_x0000_t202" style="position:absolute;left:0;text-align:left;margin-left:299.55pt;margin-top:7.9pt;width:170.45pt;height:104.7pt;z-index:25166131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" filled="f" stroked="f">
            <v:textbox style="mso-fit-shape-to-text:t">
              <w:txbxContent>
                <w:p w:rsidR="007355A9" w:rsidRDefault="007355A9" w:rsidP="00880EC8">
                  <w:r>
                    <w:rPr>
                      <w:noProof/>
                    </w:rPr>
                    <w:drawing>
                      <wp:inline distT="0" distB="0" distL="0" distR="0">
                        <wp:extent cx="1981200" cy="1238250"/>
                        <wp:effectExtent l="0" t="0" r="0" b="0"/>
                        <wp:docPr id="7" name="Рисунок 13" descr="C:\Program Files (x86)\Microsoft Office\MEDIA\CAGCAT10\j0212957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C:\Program Files (x86)\Microsoft Office\MEDIA\CAGCAT10\j0212957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EC8">
        <w:rPr>
          <w:b/>
          <w:sz w:val="28"/>
          <w:szCs w:val="28"/>
        </w:rPr>
        <w:t>ОБРАЗЕЦ</w:t>
      </w:r>
    </w:p>
    <w:p w:rsidR="00880EC8" w:rsidRPr="002D24BA" w:rsidRDefault="00880EC8" w:rsidP="00880EC8">
      <w:pPr>
        <w:rPr>
          <w:b/>
          <w:sz w:val="72"/>
          <w:szCs w:val="72"/>
        </w:rPr>
      </w:pPr>
      <w:r w:rsidRPr="002D24BA">
        <w:rPr>
          <w:b/>
          <w:sz w:val="72"/>
          <w:szCs w:val="72"/>
        </w:rPr>
        <w:t xml:space="preserve">МАГАЗИН </w:t>
      </w:r>
    </w:p>
    <w:p w:rsidR="00880EC8" w:rsidRPr="00BE25C6" w:rsidRDefault="002F7FDA" w:rsidP="00880EC8">
      <w:pPr>
        <w:rPr>
          <w:b/>
          <w:sz w:val="72"/>
          <w:szCs w:val="72"/>
        </w:rPr>
      </w:pPr>
      <w:r w:rsidRPr="002F7FDA">
        <w:rPr>
          <w:noProof/>
          <w:sz w:val="24"/>
          <w:szCs w:val="24"/>
        </w:rPr>
        <w:pict>
          <v:line id="Прямая соединительная линия 12" o:spid="_x0000_s1041" style="position:absolute;z-index:251662336;visibility:visible" from="295pt,41.15pt" to="484.7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" strokecolor="black [3200]" strokeweight="3pt">
            <v:shadow on="t" color="black" opacity="22937f" origin=",.5" offset="0,.63889mm"/>
            <o:lock v:ext="edit" shapetype="f"/>
          </v:line>
        </w:pict>
      </w:r>
      <w:r w:rsidR="00880EC8" w:rsidRPr="002D24BA">
        <w:rPr>
          <w:b/>
          <w:sz w:val="72"/>
          <w:szCs w:val="72"/>
        </w:rPr>
        <w:t>«АвтоБАЛЬЗАМ»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E25C6">
        <w:rPr>
          <w:rFonts w:ascii="Times New Roman" w:hAnsi="Times New Roman" w:cs="Times New Roman"/>
          <w:b/>
          <w:i/>
          <w:sz w:val="36"/>
          <w:szCs w:val="36"/>
        </w:rPr>
        <w:t>Все операции по оформлению личного и государственного автотранспорта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t>Постановка на учет и постановка со снятием, выписка справки-счета, автодаверенности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t>Автоперевозки по России любых видов груза</w:t>
      </w:r>
    </w:p>
    <w:p w:rsidR="00880EC8" w:rsidRPr="00BE25C6" w:rsidRDefault="00880EC8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5C6">
        <w:rPr>
          <w:rFonts w:ascii="Times New Roman" w:hAnsi="Times New Roman" w:cs="Times New Roman"/>
          <w:sz w:val="28"/>
          <w:szCs w:val="28"/>
        </w:rPr>
        <w:lastRenderedPageBreak/>
        <w:t>Запасные части к автомашинам ГАЗ, УАЗ, ЗПЛ, Волга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caps/>
          <w:color w:val="1D1B11" w:themeColor="background2" w:themeShade="1A"/>
          <w:sz w:val="32"/>
          <w:szCs w:val="32"/>
        </w:rPr>
      </w:pPr>
      <w:r w:rsidRPr="00BE25C6">
        <w:rPr>
          <w:rFonts w:ascii="Times New Roman" w:hAnsi="Times New Roman" w:cs="Times New Roman"/>
          <w:b/>
          <w:caps/>
          <w:color w:val="1D1B11" w:themeColor="background2" w:themeShade="1A"/>
          <w:sz w:val="32"/>
          <w:szCs w:val="32"/>
        </w:rPr>
        <w:t>ОСУЩЕСТВЛЯЕТ: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i/>
          <w:sz w:val="36"/>
          <w:szCs w:val="36"/>
        </w:rPr>
        <w:t xml:space="preserve">- </w:t>
      </w:r>
      <w:r w:rsidRPr="00BE25C6">
        <w:rPr>
          <w:rFonts w:ascii="Times New Roman" w:hAnsi="Times New Roman" w:cs="Times New Roman"/>
          <w:b/>
          <w:sz w:val="28"/>
          <w:szCs w:val="28"/>
        </w:rPr>
        <w:t>оформление автомобилей</w:t>
      </w:r>
    </w:p>
    <w:p w:rsidR="00880EC8" w:rsidRPr="00BE25C6" w:rsidRDefault="00880EC8" w:rsidP="00BE25C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предпродажную подготовку</w:t>
      </w:r>
    </w:p>
    <w:p w:rsidR="00880EC8" w:rsidRPr="00BE25C6" w:rsidRDefault="00880EC8" w:rsidP="00BE25C6">
      <w:pPr>
        <w:spacing w:after="0"/>
        <w:ind w:firstLine="1134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сервисное обслуживание</w:t>
      </w:r>
    </w:p>
    <w:p w:rsidR="00880EC8" w:rsidRPr="00BE25C6" w:rsidRDefault="00880EC8" w:rsidP="00BE25C6">
      <w:pPr>
        <w:spacing w:after="0"/>
        <w:ind w:firstLine="1701"/>
        <w:rPr>
          <w:rFonts w:ascii="Times New Roman" w:hAnsi="Times New Roman" w:cs="Times New Roman"/>
          <w:b/>
          <w:sz w:val="28"/>
          <w:szCs w:val="28"/>
        </w:rPr>
      </w:pPr>
      <w:r w:rsidRPr="00BE25C6">
        <w:rPr>
          <w:rFonts w:ascii="Times New Roman" w:hAnsi="Times New Roman" w:cs="Times New Roman"/>
          <w:b/>
          <w:sz w:val="28"/>
          <w:szCs w:val="28"/>
        </w:rPr>
        <w:t>- послегарантийный режим</w:t>
      </w:r>
    </w:p>
    <w:tbl>
      <w:tblPr>
        <w:tblStyle w:val="a3"/>
        <w:tblW w:w="997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/>
      </w:tblPr>
      <w:tblGrid>
        <w:gridCol w:w="2751"/>
        <w:gridCol w:w="2254"/>
        <w:gridCol w:w="2646"/>
        <w:gridCol w:w="2327"/>
      </w:tblGrid>
      <w:tr w:rsidR="00880EC8" w:rsidTr="00880EC8">
        <w:tc>
          <w:tcPr>
            <w:tcW w:w="9978" w:type="dxa"/>
            <w:gridSpan w:val="4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УСЛУГИ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257300" cy="838200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Эвакуатора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466850" cy="1123950"/>
                  <wp:effectExtent l="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Экскаватора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952500" cy="695325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Самосвала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524000" cy="1076325"/>
                  <wp:effectExtent l="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Автокрана</w:t>
            </w:r>
          </w:p>
        </w:tc>
      </w:tr>
      <w:tr w:rsidR="00880EC8" w:rsidTr="00880EC8">
        <w:tc>
          <w:tcPr>
            <w:tcW w:w="2751" w:type="dxa"/>
          </w:tcPr>
          <w:p w:rsidR="00880EC8" w:rsidRDefault="00880EC8" w:rsidP="00880EC8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590675" cy="809625"/>
                  <wp:effectExtent l="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880EC8" w:rsidRPr="00E648CA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Длинномера</w:t>
            </w:r>
          </w:p>
        </w:tc>
        <w:tc>
          <w:tcPr>
            <w:tcW w:w="2646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1085850" cy="93345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880EC8" w:rsidRDefault="00880EC8" w:rsidP="00880E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Бульдозера</w:t>
            </w:r>
          </w:p>
        </w:tc>
      </w:tr>
    </w:tbl>
    <w:p w:rsidR="00880EC8" w:rsidRPr="00C23DD9" w:rsidRDefault="00880EC8" w:rsidP="00880EC8">
      <w:pPr>
        <w:rPr>
          <w:b/>
          <w:i/>
          <w:sz w:val="36"/>
          <w:szCs w:val="36"/>
        </w:rPr>
      </w:pPr>
    </w:p>
    <w:p w:rsidR="00880EC8" w:rsidRPr="003B0AC4" w:rsidRDefault="00880EC8" w:rsidP="00880EC8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0EC8" w:rsidRDefault="00880EC8" w:rsidP="00880EC8"/>
    <w:p w:rsidR="00880EC8" w:rsidRDefault="00880EC8" w:rsidP="00880EC8">
      <w:pPr>
        <w:rPr>
          <w:rFonts w:asciiTheme="majorHAnsi" w:eastAsiaTheme="majorEastAsia" w:hAnsiTheme="majorHAnsi"/>
          <w:b/>
          <w:bCs/>
          <w:color w:val="4F81BD" w:themeColor="accent1"/>
        </w:rPr>
      </w:pPr>
      <w:r>
        <w:rPr>
          <w:rFonts w:asciiTheme="majorHAnsi" w:eastAsiaTheme="majorEastAsia" w:hAnsiTheme="majorHAnsi"/>
          <w:b/>
          <w:bCs/>
          <w:color w:val="4F81BD" w:themeColor="accent1"/>
        </w:rPr>
        <w:br w:type="page"/>
      </w:r>
    </w:p>
    <w:p w:rsidR="00880EC8" w:rsidRPr="00F76636" w:rsidRDefault="00880EC8" w:rsidP="00BE25C6">
      <w:pPr>
        <w:pStyle w:val="3"/>
        <w:ind w:hanging="284"/>
      </w:pPr>
      <w:bookmarkStart w:id="6" w:name="_Toc478554929"/>
      <w:r>
        <w:lastRenderedPageBreak/>
        <w:t>Инструкционно-технологическая карта на выполнение практической работы №7</w:t>
      </w:r>
      <w:bookmarkEnd w:id="6"/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2"/>
          <w:szCs w:val="22"/>
        </w:rPr>
        <w:t>Тема</w:t>
      </w:r>
      <w:r w:rsidRPr="00570EE4">
        <w:rPr>
          <w:sz w:val="22"/>
          <w:szCs w:val="22"/>
        </w:rPr>
        <w:t xml:space="preserve">: </w:t>
      </w:r>
      <w:r w:rsidRPr="00570EE4">
        <w:rPr>
          <w:color w:val="000000"/>
          <w:sz w:val="22"/>
          <w:szCs w:val="22"/>
        </w:rPr>
        <w:t xml:space="preserve"> </w:t>
      </w:r>
      <w:r w:rsidRPr="00D264EA">
        <w:rPr>
          <w:sz w:val="24"/>
          <w:szCs w:val="24"/>
        </w:rPr>
        <w:t>Работа со стилями, создание оглавления</w:t>
      </w:r>
      <w:r w:rsidRPr="00DB71B1">
        <w:rPr>
          <w:sz w:val="24"/>
          <w:szCs w:val="24"/>
        </w:rPr>
        <w:t>.</w:t>
      </w:r>
    </w:p>
    <w:p w:rsidR="00880EC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>
        <w:rPr>
          <w:sz w:val="24"/>
          <w:szCs w:val="24"/>
        </w:rPr>
        <w:t xml:space="preserve">: </w:t>
      </w:r>
      <w:r w:rsidRPr="00D264EA">
        <w:rPr>
          <w:sz w:val="24"/>
          <w:szCs w:val="24"/>
        </w:rPr>
        <w:t>Использование стилей для оформления документа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BF4778">
        <w:rPr>
          <w:sz w:val="24"/>
          <w:szCs w:val="24"/>
        </w:rPr>
        <w:t xml:space="preserve">: </w:t>
      </w:r>
      <w:r w:rsidRPr="00D264EA">
        <w:rPr>
          <w:sz w:val="24"/>
          <w:szCs w:val="24"/>
        </w:rPr>
        <w:t>отработать навыки по  использованию стилей при оформлении документа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BF4778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BF4778">
        <w:rPr>
          <w:sz w:val="24"/>
          <w:szCs w:val="24"/>
        </w:rPr>
        <w:t>: Инструкционная карта,</w:t>
      </w:r>
      <w:r>
        <w:rPr>
          <w:sz w:val="24"/>
          <w:szCs w:val="24"/>
        </w:rPr>
        <w:t xml:space="preserve"> </w:t>
      </w:r>
      <w:r w:rsidRPr="00BF4778">
        <w:rPr>
          <w:sz w:val="24"/>
          <w:szCs w:val="24"/>
        </w:rPr>
        <w:t>ПК.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BE25C6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Задание1 : Отформатируйте реферат, используя стили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Открыть документ </w:t>
      </w:r>
      <w:r w:rsidRPr="00BE25C6">
        <w:rPr>
          <w:rFonts w:ascii="Times New Roman" w:hAnsi="Times New Roman" w:cs="Times New Roman"/>
          <w:i/>
          <w:sz w:val="24"/>
        </w:rPr>
        <w:t xml:space="preserve">Графические редакторы </w:t>
      </w:r>
      <w:r w:rsidRPr="00BE25C6">
        <w:rPr>
          <w:rFonts w:ascii="Times New Roman" w:hAnsi="Times New Roman" w:cs="Times New Roman"/>
          <w:sz w:val="24"/>
        </w:rPr>
        <w:t xml:space="preserve">из папки </w:t>
      </w:r>
      <w:r w:rsidRPr="00BE25C6">
        <w:rPr>
          <w:rFonts w:ascii="Times New Roman" w:hAnsi="Times New Roman" w:cs="Times New Roman"/>
          <w:i/>
          <w:sz w:val="24"/>
        </w:rPr>
        <w:t xml:space="preserve">на диске </w:t>
      </w:r>
      <w:r w:rsidRPr="00BE25C6">
        <w:rPr>
          <w:rFonts w:ascii="Times New Roman" w:hAnsi="Times New Roman" w:cs="Times New Roman"/>
          <w:i/>
          <w:sz w:val="24"/>
          <w:lang w:val="en-US"/>
        </w:rPr>
        <w:t>D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Установите поля  в документе: левое – 3,5 см, правое и верхнее по 2 см, нижнее – 2,5 см.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Добавьте лист, для оформления титульного листа, для этого поставьте курсор в начале 1-й строки  и выполните команду </w:t>
      </w:r>
      <w:r w:rsidRPr="00BE25C6">
        <w:rPr>
          <w:rFonts w:ascii="Times New Roman" w:hAnsi="Times New Roman" w:cs="Times New Roman"/>
          <w:i/>
          <w:sz w:val="24"/>
        </w:rPr>
        <w:t>Вставка / Разрыв страниц.</w:t>
      </w:r>
      <w:r w:rsidRPr="00BE25C6">
        <w:rPr>
          <w:rFonts w:ascii="Times New Roman" w:hAnsi="Times New Roman" w:cs="Times New Roman"/>
          <w:sz w:val="24"/>
        </w:rPr>
        <w:t xml:space="preserve"> 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Добавьте еще один лист, для оглавления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Введите текст титульного листа на 1-й странице и отформатируйте его соответствующим образом, выравнивая нужные строки по центру и т.п.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 Отформатируйте документ так, чтобы нижеуказанные заголовки начинались с новой страницы, используя разрыв страницы: </w:t>
      </w:r>
      <w:r w:rsidRPr="00BE25C6">
        <w:rPr>
          <w:rFonts w:ascii="Times New Roman" w:hAnsi="Times New Roman" w:cs="Times New Roman"/>
          <w:sz w:val="24"/>
        </w:rPr>
        <w:br/>
      </w:r>
      <w:r w:rsidRPr="00BE25C6">
        <w:rPr>
          <w:rFonts w:ascii="Times New Roman" w:hAnsi="Times New Roman" w:cs="Times New Roman"/>
          <w:i/>
          <w:sz w:val="24"/>
        </w:rPr>
        <w:t xml:space="preserve">Понятие и возможности графических редакторов,   </w:t>
      </w:r>
      <w:r w:rsidRPr="00BE25C6">
        <w:rPr>
          <w:rFonts w:ascii="Times New Roman" w:hAnsi="Times New Roman" w:cs="Times New Roman"/>
          <w:bCs/>
          <w:i/>
          <w:sz w:val="24"/>
        </w:rPr>
        <w:t>Растровая графика, Векторная графика,   Трёхмерная графика,   Графические форматы файлов,</w:t>
      </w:r>
      <w:r w:rsidRPr="00BE25C6">
        <w:rPr>
          <w:rFonts w:ascii="Times New Roman" w:hAnsi="Times New Roman" w:cs="Times New Roman"/>
          <w:b/>
          <w:bCs/>
          <w:i/>
          <w:sz w:val="24"/>
        </w:rPr>
        <w:t xml:space="preserve">   </w:t>
      </w:r>
      <w:r w:rsidRPr="00BE25C6">
        <w:rPr>
          <w:rFonts w:ascii="Times New Roman" w:hAnsi="Times New Roman" w:cs="Times New Roman"/>
          <w:i/>
          <w:sz w:val="24"/>
        </w:rPr>
        <w:t>Список используемой литературы</w:t>
      </w:r>
      <w:r w:rsidRPr="00BE25C6">
        <w:rPr>
          <w:rFonts w:ascii="Times New Roman" w:hAnsi="Times New Roman" w:cs="Times New Roman"/>
          <w:sz w:val="24"/>
        </w:rPr>
        <w:t>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  <w:u w:val="single"/>
        </w:rPr>
      </w:pPr>
      <w:r w:rsidRPr="00BE25C6">
        <w:rPr>
          <w:rFonts w:ascii="Times New Roman" w:hAnsi="Times New Roman" w:cs="Times New Roman"/>
          <w:sz w:val="24"/>
        </w:rPr>
        <w:t>Используйте стили для оформления заголовков разделов, для этого все вышеперечисленные заголовки  оформите стилем</w:t>
      </w:r>
      <w:r w:rsidRPr="00BE25C6">
        <w:rPr>
          <w:rFonts w:ascii="Times New Roman" w:hAnsi="Times New Roman" w:cs="Times New Roman"/>
          <w:i/>
          <w:sz w:val="24"/>
        </w:rPr>
        <w:t xml:space="preserve"> </w:t>
      </w:r>
      <w:r w:rsidRPr="00BE25C6">
        <w:rPr>
          <w:rFonts w:ascii="Times New Roman" w:hAnsi="Times New Roman" w:cs="Times New Roman"/>
          <w:sz w:val="24"/>
          <w:u w:val="single"/>
        </w:rPr>
        <w:t>Заголовок 1.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 xml:space="preserve">Заголовки  </w:t>
      </w:r>
      <w:r w:rsidRPr="00BE25C6">
        <w:rPr>
          <w:rFonts w:ascii="Times New Roman" w:hAnsi="Times New Roman" w:cs="Times New Roman"/>
          <w:bCs/>
          <w:i/>
          <w:sz w:val="24"/>
        </w:rPr>
        <w:t xml:space="preserve">Основные возможности графических редакторов,   </w:t>
      </w:r>
      <w:r w:rsidRPr="00BE25C6">
        <w:rPr>
          <w:rFonts w:ascii="Times New Roman" w:hAnsi="Times New Roman" w:cs="Times New Roman"/>
          <w:i/>
          <w:sz w:val="24"/>
        </w:rPr>
        <w:t>Виды компьютерной графики</w:t>
      </w:r>
      <w:r w:rsidRPr="00BE25C6">
        <w:rPr>
          <w:rFonts w:ascii="Times New Roman" w:hAnsi="Times New Roman" w:cs="Times New Roman"/>
          <w:sz w:val="24"/>
        </w:rPr>
        <w:t xml:space="preserve">  стилем </w:t>
      </w:r>
      <w:r w:rsidRPr="00BE25C6">
        <w:rPr>
          <w:rFonts w:ascii="Times New Roman" w:hAnsi="Times New Roman" w:cs="Times New Roman"/>
          <w:sz w:val="24"/>
          <w:u w:val="single"/>
        </w:rPr>
        <w:t>Заголовок 2</w:t>
      </w:r>
      <w:r w:rsidRPr="00BE25C6">
        <w:rPr>
          <w:rFonts w:ascii="Times New Roman" w:hAnsi="Times New Roman" w:cs="Times New Roman"/>
          <w:sz w:val="24"/>
        </w:rPr>
        <w:t xml:space="preserve"> .</w:t>
      </w:r>
    </w:p>
    <w:p w:rsidR="00880EC8" w:rsidRPr="00BE25C6" w:rsidRDefault="00880EC8" w:rsidP="0066317A">
      <w:pPr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Установите нумерацию в заголовках</w:t>
      </w:r>
      <w:r w:rsidRPr="00BE25C6">
        <w:rPr>
          <w:rFonts w:ascii="Times New Roman" w:hAnsi="Times New Roman" w:cs="Times New Roman"/>
          <w:i/>
          <w:sz w:val="24"/>
        </w:rPr>
        <w:t xml:space="preserve"> Понятие и возможности графических редакторов,    </w:t>
      </w:r>
      <w:r w:rsidRPr="00BE25C6">
        <w:rPr>
          <w:rFonts w:ascii="Times New Roman" w:hAnsi="Times New Roman" w:cs="Times New Roman"/>
          <w:bCs/>
          <w:i/>
          <w:sz w:val="24"/>
        </w:rPr>
        <w:t>Растровая графика,    Векторная графика,    Трёхмерная графика,    Графические форматы файлов,</w:t>
      </w:r>
      <w:r w:rsidRPr="00BE25C6">
        <w:rPr>
          <w:rFonts w:ascii="Times New Roman" w:hAnsi="Times New Roman" w:cs="Times New Roman"/>
          <w:b/>
          <w:bCs/>
          <w:i/>
          <w:sz w:val="24"/>
        </w:rPr>
        <w:t xml:space="preserve">    </w:t>
      </w:r>
      <w:r w:rsidRPr="00BE25C6">
        <w:rPr>
          <w:rFonts w:ascii="Times New Roman" w:hAnsi="Times New Roman" w:cs="Times New Roman"/>
          <w:i/>
          <w:sz w:val="24"/>
        </w:rPr>
        <w:t>Список используемой литературы</w:t>
      </w:r>
      <w:r w:rsidRPr="00BE25C6">
        <w:rPr>
          <w:rFonts w:ascii="Times New Roman" w:hAnsi="Times New Roman" w:cs="Times New Roman"/>
          <w:sz w:val="24"/>
        </w:rPr>
        <w:t xml:space="preserve">, используя кнопку </w:t>
      </w:r>
      <w:r w:rsidRPr="00BE25C6">
        <w:rPr>
          <w:rFonts w:ascii="Times New Roman" w:hAnsi="Times New Roman" w:cs="Times New Roman"/>
          <w:i/>
          <w:sz w:val="24"/>
        </w:rPr>
        <w:t>Формат по образцу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 абзацах текста документа установите выравнивание по ширине и отступ красной строки 1 см.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Вставьте нумерацию страниц в нижней части документа по центру (не включая титульный лист)</w:t>
      </w:r>
    </w:p>
    <w:p w:rsidR="00880EC8" w:rsidRPr="00BE25C6" w:rsidRDefault="00880EC8" w:rsidP="0066317A">
      <w:pPr>
        <w:pStyle w:val="a6"/>
        <w:numPr>
          <w:ilvl w:val="0"/>
          <w:numId w:val="73"/>
        </w:numPr>
        <w:tabs>
          <w:tab w:val="clear" w:pos="720"/>
          <w:tab w:val="num" w:pos="0"/>
        </w:tabs>
        <w:spacing w:after="0" w:line="240" w:lineRule="auto"/>
        <w:ind w:left="0" w:hanging="284"/>
        <w:contextualSpacing w:val="0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Перейдите в режим Структуры, посмотрите,  как выглядит документ в этом режиме. Вернитесь в режим разметки страницы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Задание 2: Создайте оглавление документа</w:t>
      </w:r>
    </w:p>
    <w:p w:rsidR="00880EC8" w:rsidRPr="00BE25C6" w:rsidRDefault="00880EC8" w:rsidP="00BE25C6">
      <w:pPr>
        <w:spacing w:after="0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sz w:val="24"/>
        </w:rPr>
        <w:t>На 2 странице документа создайте оглавление. Продемонстрируйте работу.</w:t>
      </w: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80EC8" w:rsidRPr="00BE25C6" w:rsidRDefault="00880EC8" w:rsidP="00BE25C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25C6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</w:t>
      </w:r>
      <w:r w:rsidR="00BE25C6">
        <w:rPr>
          <w:rFonts w:ascii="Times New Roman" w:hAnsi="Times New Roman" w:cs="Times New Roman"/>
          <w:sz w:val="24"/>
        </w:rPr>
        <w:t>к вставить страницу в документ?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 изменить границы в таблице?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создать оглавление в документе?</w:t>
      </w:r>
    </w:p>
    <w:p w:rsidR="00880EC8" w:rsidRPr="00BE25C6" w:rsidRDefault="00880EC8" w:rsidP="0066317A">
      <w:pPr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E25C6">
        <w:rPr>
          <w:rFonts w:ascii="Times New Roman" w:hAnsi="Times New Roman" w:cs="Times New Roman"/>
          <w:sz w:val="24"/>
        </w:rPr>
        <w:t>Как установить красную строку в абзаце?</w:t>
      </w: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</w:p>
    <w:p w:rsidR="00880EC8" w:rsidRPr="00F76636" w:rsidRDefault="00880EC8" w:rsidP="00BE25C6">
      <w:pPr>
        <w:pStyle w:val="3"/>
        <w:ind w:hanging="426"/>
      </w:pPr>
      <w:bookmarkStart w:id="7" w:name="_Toc478554930"/>
      <w:r>
        <w:t>Инструкционно-технологическая карта на выполнение практической работы №8</w:t>
      </w:r>
      <w:bookmarkEnd w:id="7"/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Тема:</w:t>
      </w:r>
      <w:r w:rsidRPr="008D240D">
        <w:rPr>
          <w:sz w:val="24"/>
          <w:szCs w:val="24"/>
        </w:rPr>
        <w:t xml:space="preserve"> </w:t>
      </w:r>
      <w:r w:rsidRPr="008D240D">
        <w:rPr>
          <w:color w:val="000000"/>
          <w:sz w:val="24"/>
          <w:szCs w:val="24"/>
        </w:rPr>
        <w:t xml:space="preserve"> Создание комплексного документа</w:t>
      </w:r>
      <w:r w:rsidRPr="008D240D">
        <w:rPr>
          <w:sz w:val="24"/>
          <w:szCs w:val="24"/>
        </w:rPr>
        <w:t>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>Создание комплексного документа.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>: отработать навыки по  с</w:t>
      </w:r>
      <w:r w:rsidRPr="008D240D">
        <w:rPr>
          <w:color w:val="000000"/>
          <w:sz w:val="24"/>
          <w:szCs w:val="24"/>
        </w:rPr>
        <w:t>озданию комплексного документа.</w:t>
      </w:r>
    </w:p>
    <w:p w:rsidR="00880EC8" w:rsidRPr="008D240D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880EC8" w:rsidRPr="00BF4778" w:rsidRDefault="00880EC8" w:rsidP="00880EC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F76636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880EC8" w:rsidRPr="00DA5181" w:rsidRDefault="00880EC8" w:rsidP="00880EC8">
      <w:pPr>
        <w:pStyle w:val="af4"/>
        <w:ind w:right="-1"/>
        <w:jc w:val="left"/>
        <w:rPr>
          <w:sz w:val="22"/>
          <w:szCs w:val="22"/>
        </w:rPr>
      </w:pPr>
    </w:p>
    <w:p w:rsidR="00880EC8" w:rsidRPr="00BE25C6" w:rsidRDefault="00880EC8" w:rsidP="00BE25C6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BE25C6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Запустите программу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 xml:space="preserve"> 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lang w:val="en-US"/>
        </w:rPr>
        <w:t>Microsoft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 xml:space="preserve"> Word.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lastRenderedPageBreak/>
        <w:t xml:space="preserve">Введите с клавиатуры текст вашего варианта и отформатируйте его следующим образом: заголовки глав отцентрируйте, заголовки статей выравнивайте по левому краю, в основном тексте задайте красную строку с параметром отступа — 1,25см и выравнивайте его по ширине, задав междустрочный интервал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Полуторный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.</w:t>
      </w:r>
    </w:p>
    <w:p w:rsidR="00880EC8" w:rsidRPr="00BE25C6" w:rsidRDefault="00880EC8" w:rsidP="00BE25C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выполнения задания можно воспользоваться кнопками выравнивания абзаца на вкладке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Главная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, перемещением маркеров на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Линейке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для задания отступов или установкой значений в диалоговом окне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Абзац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Выделите весь текст.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шрифт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Times New Roman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, размер 14 пунктов.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Выделите заголовки глав и сделайте в них разряженный шрифт на 3 пт.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выполнения задания нужно воспользоваться вкладкой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 xml:space="preserve">Главная – Шрифт -Дополнительно 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диалогового окна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Шрифт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Задайте следующие параметры страницы: верхнее и нижнее поля — 2,5 см, левое поле — 3 см, правое — 1,5 см.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Сохраните созданный вами документ с именем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ДОКУМЕНТ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в вашей папке на диске 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  <w:lang w:val="en-US"/>
        </w:rPr>
        <w:t>D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стилевое оформление заголовков в главах II и III, используя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Стили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на панели инструментов: заголовки глав — стиль «Заголовок 1», заголовки статей — стиль «Заголовок 2».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Перейдите в режим структуры: выберите в меню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Вид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Структура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Задайте стилевое оформление заголовков в главе I с помощью стрелок на панели инструментов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Структура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.  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 режиме 2 стрелками поменяйте местами статьи в главе II.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 режиме 1 поменяйте местами главы III и II.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Вернитесь в режим разметки страницы. Для этого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Вид → Разметка страницы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Заполните таблицу в главе I (3 строки). В столбце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Стоимость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в ячейки введите формулу для автоподсчета.</w:t>
      </w:r>
    </w:p>
    <w:p w:rsidR="00880EC8" w:rsidRPr="00BE25C6" w:rsidRDefault="00880EC8" w:rsidP="00BE25C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этого установите курсор в ячейке, в которую необходимо ввести формулу и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Макет → Формула…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, в открывшемся диалоговом окне задайте необходимую формулу </w:t>
      </w:r>
      <w:r w:rsidRPr="00BE25C6">
        <w:rPr>
          <w:rFonts w:ascii="Times New Roman" w:hAnsi="Times New Roman" w:cs="Times New Roman"/>
          <w:b/>
          <w:color w:val="000000"/>
          <w:spacing w:val="-1"/>
          <w:w w:val="106"/>
          <w:sz w:val="24"/>
        </w:rPr>
        <w:t>=PRODUCT(</w:t>
      </w:r>
      <w:r w:rsidRPr="00BE25C6">
        <w:rPr>
          <w:rFonts w:ascii="Times New Roman" w:hAnsi="Times New Roman" w:cs="Times New Roman"/>
          <w:b/>
          <w:color w:val="000000"/>
          <w:spacing w:val="-1"/>
          <w:w w:val="106"/>
          <w:sz w:val="24"/>
          <w:lang w:val="en-US"/>
        </w:rPr>
        <w:t>Left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) и формат числа.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диаграмму по трем первым столбцам данной таблицы.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Один из способов: выделите первые три столбца (вместе с заголовками) и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Иллюстрации →  Диаграмма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Сохраните созданный документ под именем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Лабораторная_диаграмма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Задайте нумерацию страниц.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lastRenderedPageBreak/>
        <w:t xml:space="preserve">Для этого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Колонтитулы→ Номера странице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Перед главами вставьте разрыв страницы: нажав комбинацию клавиш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  <w:lang w:val="en-US"/>
        </w:rPr>
        <w:t>Ctrl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 xml:space="preserve"> +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  <w:lang w:val="en-US"/>
        </w:rPr>
        <w:t>Enter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 или выполнив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Разрыв страницы…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Вставьте в начало документа оглавление.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вставки оглавления, организуйте в начале документа новую страницу, а затем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Ссылка → Оглавление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Удалите последнюю статью документа.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Используя контекстное меню оглавления, обновите его.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колонтитулы: в верхнем укажите свою фамилию, имя и номер группы, в нижнем — полное имя файла и дату создания.</w:t>
      </w:r>
    </w:p>
    <w:p w:rsidR="00880EC8" w:rsidRPr="00BE25C6" w:rsidRDefault="00880EC8" w:rsidP="00BE25C6">
      <w:pPr>
        <w:widowControl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 xml:space="preserve">Для вставкие колонтитулов в документ выполните команду </w:t>
      </w:r>
      <w:r w:rsidRPr="00BE25C6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6"/>
          <w:sz w:val="24"/>
        </w:rPr>
        <w:t>Вставка → Колонтитулы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Сохраните созданный документ под именем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Большой_документ_лабораторной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Создайте новый документ.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Назовите его  «</w:t>
      </w:r>
      <w:r w:rsidRPr="00BE25C6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</w:rPr>
        <w:t>Титульный лист</w:t>
      </w: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».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Оформите его как титульный лист (см. образец)</w:t>
      </w:r>
    </w:p>
    <w:p w:rsidR="00880EC8" w:rsidRPr="00BE25C6" w:rsidRDefault="00880EC8" w:rsidP="0066317A">
      <w:pPr>
        <w:widowControl w:val="0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  <w:r w:rsidRPr="00BE25C6">
        <w:rPr>
          <w:rFonts w:ascii="Times New Roman" w:hAnsi="Times New Roman" w:cs="Times New Roman"/>
          <w:color w:val="000000"/>
          <w:spacing w:val="-1"/>
          <w:w w:val="106"/>
          <w:sz w:val="24"/>
        </w:rPr>
        <w:t>Продемонстрируйте работу</w:t>
      </w:r>
    </w:p>
    <w:p w:rsidR="00880EC8" w:rsidRPr="00BE25C6" w:rsidRDefault="00880EC8" w:rsidP="00BE25C6">
      <w:pPr>
        <w:widowControl w:val="0"/>
        <w:spacing w:after="0" w:line="360" w:lineRule="auto"/>
        <w:rPr>
          <w:rFonts w:ascii="Times New Roman" w:hAnsi="Times New Roman" w:cs="Times New Roman"/>
          <w:color w:val="000000"/>
          <w:spacing w:val="-1"/>
          <w:w w:val="106"/>
          <w:sz w:val="24"/>
        </w:rPr>
      </w:pPr>
    </w:p>
    <w:p w:rsidR="001F0A32" w:rsidRDefault="001F0A32" w:rsidP="001F0A32">
      <w:pPr>
        <w:pStyle w:val="af1"/>
        <w:rPr>
          <w:sz w:val="24"/>
          <w:u w:val="single"/>
        </w:rPr>
      </w:pPr>
      <w:r w:rsidRPr="00F77931">
        <w:rPr>
          <w:sz w:val="24"/>
          <w:u w:val="single"/>
        </w:rPr>
        <w:t>ОБРАЗЕЦ ТИТУЛЬНОГО ЛИСТА</w:t>
      </w:r>
    </w:p>
    <w:p w:rsidR="001F0A32" w:rsidRPr="001B5DF2" w:rsidRDefault="001F0A32" w:rsidP="001B5DF2">
      <w:pPr>
        <w:pStyle w:val="af1"/>
        <w:rPr>
          <w:sz w:val="24"/>
          <w:szCs w:val="24"/>
          <w:u w:val="single"/>
        </w:rPr>
      </w:pPr>
      <w:r w:rsidRPr="001B5DF2">
        <w:rPr>
          <w:bCs/>
          <w:color w:val="000000"/>
          <w:sz w:val="24"/>
          <w:szCs w:val="24"/>
        </w:rPr>
        <w:t xml:space="preserve">Создание большого документа в текстовом процессоре </w:t>
      </w:r>
      <w:r w:rsidRPr="001B5DF2">
        <w:rPr>
          <w:bCs/>
          <w:color w:val="000000"/>
          <w:sz w:val="24"/>
          <w:szCs w:val="24"/>
          <w:lang w:val="en-US"/>
        </w:rPr>
        <w:t>Microsoft</w:t>
      </w:r>
      <w:r w:rsidRPr="001B5DF2">
        <w:rPr>
          <w:bCs/>
          <w:color w:val="000000"/>
          <w:sz w:val="24"/>
          <w:szCs w:val="24"/>
        </w:rPr>
        <w:t xml:space="preserve"> Word </w:t>
      </w:r>
    </w:p>
    <w:p w:rsidR="001F0A32" w:rsidRPr="001B5DF2" w:rsidRDefault="001F0A32" w:rsidP="001B5D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Лабораторная работа №8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0A32" w:rsidRPr="001B5DF2" w:rsidRDefault="001F0A32" w:rsidP="001B5DF2">
      <w:pPr>
        <w:shd w:val="clear" w:color="auto" w:fill="FFFFFF"/>
        <w:spacing w:after="0" w:line="240" w:lineRule="auto"/>
        <w:ind w:left="3958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Номер варианта __________1___________</w:t>
      </w:r>
    </w:p>
    <w:p w:rsidR="001B5DF2" w:rsidRPr="001B5DF2" w:rsidRDefault="001B5DF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Выполнил студентк</w:t>
      </w:r>
      <w:r w:rsidR="001F0A32" w:rsidRPr="001B5DF2">
        <w:rPr>
          <w:rFonts w:ascii="Times New Roman" w:hAnsi="Times New Roman" w:cs="Times New Roman"/>
          <w:sz w:val="24"/>
          <w:szCs w:val="24"/>
        </w:rPr>
        <w:t xml:space="preserve"> 1 курса группы </w:t>
      </w:r>
      <w:r w:rsidRPr="001B5DF2">
        <w:rPr>
          <w:rFonts w:ascii="Times New Roman" w:hAnsi="Times New Roman" w:cs="Times New Roman"/>
          <w:sz w:val="24"/>
          <w:szCs w:val="24"/>
        </w:rPr>
        <w:t xml:space="preserve">1-71 </w:t>
      </w:r>
    </w:p>
    <w:p w:rsidR="001F0A32" w:rsidRPr="001B5DF2" w:rsidRDefault="001F0A3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Ив</w:t>
      </w:r>
      <w:r w:rsidR="001B5DF2" w:rsidRPr="001B5DF2">
        <w:rPr>
          <w:rFonts w:ascii="Times New Roman" w:hAnsi="Times New Roman" w:cs="Times New Roman"/>
          <w:sz w:val="24"/>
          <w:szCs w:val="24"/>
        </w:rPr>
        <w:t>анов</w:t>
      </w:r>
      <w:r w:rsidRPr="001B5DF2">
        <w:rPr>
          <w:rFonts w:ascii="Times New Roman" w:hAnsi="Times New Roman" w:cs="Times New Roman"/>
          <w:sz w:val="24"/>
          <w:szCs w:val="24"/>
        </w:rPr>
        <w:t xml:space="preserve"> Е.Н. ______________________</w:t>
      </w:r>
    </w:p>
    <w:p w:rsidR="001F0A32" w:rsidRPr="001B5DF2" w:rsidRDefault="001F0A32" w:rsidP="001B5DF2">
      <w:pPr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 xml:space="preserve">                                               ( подпись)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rPr>
          <w:rFonts w:ascii="Times New Roman" w:hAnsi="Times New Roman" w:cs="Times New Roman"/>
          <w:color w:val="000000"/>
          <w:sz w:val="24"/>
          <w:szCs w:val="24"/>
        </w:rPr>
      </w:pP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Руководитель: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6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Преподаватель Петрова С.В. _____________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( подпись)</w:t>
      </w:r>
    </w:p>
    <w:p w:rsidR="001F0A32" w:rsidRPr="001B5DF2" w:rsidRDefault="001F0A32" w:rsidP="001B5DF2">
      <w:pPr>
        <w:spacing w:after="0" w:line="240" w:lineRule="auto"/>
        <w:ind w:firstLine="3969"/>
        <w:rPr>
          <w:rFonts w:ascii="Times New Roman" w:hAnsi="Times New Roman" w:cs="Times New Roman"/>
          <w:color w:val="000000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Дата зачета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« _5_ » ______октября________ 20</w:t>
      </w:r>
      <w:r w:rsidR="001B5DF2">
        <w:rPr>
          <w:rFonts w:ascii="Times New Roman" w:hAnsi="Times New Roman" w:cs="Times New Roman"/>
          <w:sz w:val="24"/>
          <w:szCs w:val="24"/>
        </w:rPr>
        <w:t>__</w:t>
      </w:r>
      <w:r w:rsidRPr="001B5DF2">
        <w:rPr>
          <w:rFonts w:ascii="Times New Roman" w:hAnsi="Times New Roman" w:cs="Times New Roman"/>
          <w:sz w:val="24"/>
          <w:szCs w:val="24"/>
        </w:rPr>
        <w:t xml:space="preserve">  г.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58" w:right="176"/>
        <w:jc w:val="both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1F0A32" w:rsidRPr="001B5DF2" w:rsidRDefault="001F0A32" w:rsidP="001B5DF2">
      <w:pPr>
        <w:shd w:val="clear" w:color="auto" w:fill="FFFFFF"/>
        <w:spacing w:after="0" w:line="240" w:lineRule="auto"/>
        <w:ind w:left="3960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color w:val="000000"/>
          <w:sz w:val="24"/>
          <w:szCs w:val="24"/>
        </w:rPr>
        <w:t>( подпись)</w:t>
      </w:r>
    </w:p>
    <w:p w:rsidR="001F0A32" w:rsidRPr="001B5DF2" w:rsidRDefault="008F39B6" w:rsidP="001B5DF2">
      <w:pPr>
        <w:shd w:val="clear" w:color="auto" w:fill="FFFFFF"/>
        <w:spacing w:after="0" w:line="240" w:lineRule="auto"/>
        <w:ind w:right="176"/>
        <w:jc w:val="center"/>
        <w:rPr>
          <w:rFonts w:ascii="Times New Roman" w:hAnsi="Times New Roman" w:cs="Times New Roman"/>
          <w:sz w:val="24"/>
          <w:szCs w:val="24"/>
        </w:rPr>
      </w:pPr>
      <w:r w:rsidRPr="001B5DF2">
        <w:rPr>
          <w:rFonts w:ascii="Times New Roman" w:hAnsi="Times New Roman" w:cs="Times New Roman"/>
          <w:sz w:val="24"/>
          <w:szCs w:val="24"/>
        </w:rPr>
        <w:t>Емельяново</w:t>
      </w:r>
    </w:p>
    <w:p w:rsidR="001F0A32" w:rsidRDefault="001F0A32" w:rsidP="001F0A32"/>
    <w:p w:rsidR="001F0A32" w:rsidRPr="007B3509" w:rsidRDefault="001F0A32" w:rsidP="008F39B6">
      <w:pPr>
        <w:pStyle w:val="3"/>
        <w:ind w:hanging="284"/>
      </w:pPr>
      <w:bookmarkStart w:id="8" w:name="_Toc478554931"/>
      <w:r>
        <w:t>Инструкционно-технологическая карта на выполнение практической работы №9</w:t>
      </w:r>
      <w:bookmarkEnd w:id="8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327A52">
        <w:rPr>
          <w:color w:val="000000"/>
          <w:sz w:val="24"/>
          <w:szCs w:val="24"/>
        </w:rPr>
        <w:t>Создание электронной таблицы, проведение расчетов по формулам</w:t>
      </w:r>
      <w:r w:rsidRPr="00327A52">
        <w:rPr>
          <w:sz w:val="24"/>
          <w:szCs w:val="24"/>
        </w:rPr>
        <w:t>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327A52">
        <w:rPr>
          <w:color w:val="000000"/>
          <w:sz w:val="24"/>
          <w:szCs w:val="24"/>
        </w:rPr>
        <w:t>Создание электронной таблицы, проведение расчетов по формулам.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>: отработать навыки по  с</w:t>
      </w:r>
      <w:r w:rsidRPr="008D240D">
        <w:rPr>
          <w:color w:val="000000"/>
          <w:sz w:val="24"/>
          <w:szCs w:val="24"/>
        </w:rPr>
        <w:t xml:space="preserve">озданию </w:t>
      </w:r>
      <w:r>
        <w:rPr>
          <w:color w:val="000000"/>
          <w:sz w:val="24"/>
          <w:szCs w:val="24"/>
        </w:rPr>
        <w:t>электронных таблиц и научиться проводить расчеты по формулам</w:t>
      </w:r>
      <w:r w:rsidRPr="008D240D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8F39B6" w:rsidRDefault="001F0A32" w:rsidP="008F39B6">
      <w:pPr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39B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Ход работы:</w:t>
      </w:r>
    </w:p>
    <w:p w:rsidR="001F0A32" w:rsidRPr="008F39B6" w:rsidRDefault="001F0A32" w:rsidP="001F0A32">
      <w:pPr>
        <w:rPr>
          <w:rFonts w:ascii="Times New Roman" w:hAnsi="Times New Roman" w:cs="Times New Roman"/>
          <w:b/>
          <w:sz w:val="24"/>
          <w:szCs w:val="24"/>
        </w:rPr>
      </w:pPr>
      <w:r w:rsidRPr="008F39B6">
        <w:rPr>
          <w:rFonts w:ascii="Times New Roman" w:hAnsi="Times New Roman" w:cs="Times New Roman"/>
          <w:b/>
          <w:sz w:val="24"/>
          <w:szCs w:val="24"/>
        </w:rPr>
        <w:t xml:space="preserve">Создать таблицу «Обмен валют»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1"/>
        <w:gridCol w:w="1595"/>
        <w:gridCol w:w="1778"/>
        <w:gridCol w:w="1412"/>
        <w:gridCol w:w="1595"/>
        <w:gridCol w:w="2033"/>
      </w:tblGrid>
      <w:tr w:rsidR="001F0A32" w:rsidRPr="008F39B6" w:rsidTr="001F0A32">
        <w:trPr>
          <w:cantSplit/>
        </w:trPr>
        <w:tc>
          <w:tcPr>
            <w:tcW w:w="10008" w:type="dxa"/>
            <w:gridSpan w:val="6"/>
            <w:tcBorders>
              <w:top w:val="nil"/>
              <w:left w:val="nil"/>
              <w:right w:val="nil"/>
            </w:tcBorders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Обмен валют</w:t>
            </w: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Номер банка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Адрес банка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Уставной капитал (тыс.руб.)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Курс покупки валюты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Курс продажи валюты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Разница (продажа/</w:t>
            </w:r>
          </w:p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покупка)</w:t>
            </w: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1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2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Астрахань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3500000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3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3700000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4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Ярославль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Ростов н/Д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2900000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6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Ростов н/Д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Минск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Банк 8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С/Петербург</w:t>
            </w: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Среднее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Максимальное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32" w:rsidRPr="008F39B6" w:rsidTr="001F0A32">
        <w:tc>
          <w:tcPr>
            <w:tcW w:w="1595" w:type="dxa"/>
          </w:tcPr>
          <w:p w:rsidR="001F0A32" w:rsidRPr="008F39B6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9B6">
              <w:rPr>
                <w:rFonts w:ascii="Times New Roman" w:hAnsi="Times New Roman" w:cs="Times New Roman"/>
                <w:sz w:val="24"/>
                <w:szCs w:val="24"/>
              </w:rPr>
              <w:t>Минимальное значение</w:t>
            </w: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1F0A32" w:rsidRPr="008F39B6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1F0A32" w:rsidRPr="008F39B6" w:rsidRDefault="001F0A32" w:rsidP="001F0A3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A32" w:rsidRPr="008F39B6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Внести данные в таблицу по образцу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последний столбец внести формулы для расчета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Разницы</w:t>
      </w:r>
      <w:r w:rsidRPr="008F39B6">
        <w:rPr>
          <w:rFonts w:ascii="Times New Roman" w:hAnsi="Times New Roman" w:cs="Times New Roman"/>
          <w:sz w:val="24"/>
          <w:szCs w:val="24"/>
        </w:rPr>
        <w:t xml:space="preserve"> между продажей и покупкой валюты 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12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12 внесите формулы для расчета среднего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</w:t>
      </w:r>
      <w:r w:rsidRPr="008F39B6">
        <w:rPr>
          <w:rFonts w:ascii="Times New Roman" w:hAnsi="Times New Roman" w:cs="Times New Roman"/>
          <w:sz w:val="24"/>
          <w:szCs w:val="24"/>
        </w:rPr>
        <w:t xml:space="preserve">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13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13 внесите формулы для расчета максимального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 В ячейки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 xml:space="preserve">14 и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F39B6">
        <w:rPr>
          <w:rFonts w:ascii="Times New Roman" w:hAnsi="Times New Roman" w:cs="Times New Roman"/>
          <w:sz w:val="24"/>
          <w:szCs w:val="24"/>
        </w:rPr>
        <w:t xml:space="preserve">14 внесите формулы для расчета минимального значения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покупки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и </w:t>
      </w:r>
      <w:r w:rsidRPr="008F39B6">
        <w:rPr>
          <w:rFonts w:ascii="Times New Roman" w:hAnsi="Times New Roman" w:cs="Times New Roman"/>
          <w:i/>
          <w:iCs/>
          <w:sz w:val="24"/>
          <w:szCs w:val="24"/>
        </w:rPr>
        <w:t>курса продажи</w:t>
      </w:r>
      <w:r w:rsidRPr="008F39B6">
        <w:rPr>
          <w:rFonts w:ascii="Times New Roman" w:hAnsi="Times New Roman" w:cs="Times New Roman"/>
          <w:sz w:val="24"/>
          <w:szCs w:val="24"/>
        </w:rPr>
        <w:t xml:space="preserve"> валюты 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 xml:space="preserve">В ячейках диапазона 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F39B6">
        <w:rPr>
          <w:rFonts w:ascii="Times New Roman" w:hAnsi="Times New Roman" w:cs="Times New Roman"/>
          <w:sz w:val="24"/>
          <w:szCs w:val="24"/>
        </w:rPr>
        <w:t>3:</w:t>
      </w:r>
      <w:r w:rsidRPr="008F39B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F39B6">
        <w:rPr>
          <w:rFonts w:ascii="Times New Roman" w:hAnsi="Times New Roman" w:cs="Times New Roman"/>
          <w:sz w:val="24"/>
          <w:szCs w:val="24"/>
        </w:rPr>
        <w:t>10 установите денежный формат (р.) 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В ячейках диапазона С3:С10 установите разделитель группы разрядов, чтобы числа отображались в  формате  0 000 000 ____________________________________________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lastRenderedPageBreak/>
        <w:t>Обрамите таблицу, не включая заголовок ___________________________________________</w:t>
      </w:r>
    </w:p>
    <w:p w:rsidR="001F0A32" w:rsidRPr="008F39B6" w:rsidRDefault="001F0A32" w:rsidP="0066317A">
      <w:pPr>
        <w:numPr>
          <w:ilvl w:val="0"/>
          <w:numId w:val="76"/>
        </w:numPr>
        <w:spacing w:before="60"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8F39B6">
        <w:rPr>
          <w:rFonts w:ascii="Times New Roman" w:hAnsi="Times New Roman" w:cs="Times New Roman"/>
          <w:sz w:val="24"/>
          <w:szCs w:val="24"/>
        </w:rPr>
        <w:t>Сохранить рабочую книгу под именем  Таблица</w:t>
      </w:r>
    </w:p>
    <w:p w:rsidR="001F0A32" w:rsidRPr="008F39B6" w:rsidRDefault="001F0A32" w:rsidP="001F0A32">
      <w:pPr>
        <w:spacing w:before="60"/>
        <w:ind w:left="720"/>
        <w:rPr>
          <w:rFonts w:ascii="Times New Roman" w:hAnsi="Times New Roman" w:cs="Times New Roman"/>
        </w:rPr>
      </w:pPr>
      <w:r w:rsidRPr="008F39B6">
        <w:rPr>
          <w:rFonts w:ascii="Times New Roman" w:hAnsi="Times New Roman" w:cs="Times New Roman"/>
          <w:b/>
        </w:rPr>
        <w:t>Создать таблицу биохимического исследования крови и определить в ней отклонения от нормы</w:t>
      </w:r>
      <w:r w:rsidRPr="008F39B6">
        <w:rPr>
          <w:rFonts w:ascii="Times New Roman" w:hAnsi="Times New Roman" w:cs="Times New Roman"/>
        </w:rPr>
        <w:t xml:space="preserve">. </w:t>
      </w:r>
    </w:p>
    <w:p w:rsidR="001F0A32" w:rsidRPr="00267772" w:rsidRDefault="001F0A32" w:rsidP="001F0A32">
      <w:pPr>
        <w:jc w:val="center"/>
        <w:rPr>
          <w:rFonts w:ascii="Times New Roman" w:hAnsi="Times New Roman" w:cs="Times New Roman"/>
        </w:rPr>
      </w:pPr>
      <w:r w:rsidRPr="00267772">
        <w:rPr>
          <w:rFonts w:ascii="Times New Roman" w:hAnsi="Times New Roman" w:cs="Times New Roman"/>
        </w:rPr>
        <w:t xml:space="preserve"> </w:t>
      </w:r>
      <w:r w:rsidRPr="00267772">
        <w:rPr>
          <w:rFonts w:ascii="Times New Roman" w:hAnsi="Times New Roman" w:cs="Times New Roman"/>
          <w:sz w:val="20"/>
        </w:rPr>
        <w:t>Биохимическое исследование крови</w:t>
      </w:r>
    </w:p>
    <w:tbl>
      <w:tblPr>
        <w:tblW w:w="8173" w:type="dxa"/>
        <w:tblInd w:w="1526" w:type="dxa"/>
        <w:tblLook w:val="04A0"/>
      </w:tblPr>
      <w:tblGrid>
        <w:gridCol w:w="385"/>
        <w:gridCol w:w="734"/>
        <w:gridCol w:w="710"/>
        <w:gridCol w:w="526"/>
        <w:gridCol w:w="526"/>
        <w:gridCol w:w="622"/>
        <w:gridCol w:w="596"/>
        <w:gridCol w:w="600"/>
        <w:gridCol w:w="603"/>
        <w:gridCol w:w="582"/>
        <w:gridCol w:w="616"/>
        <w:gridCol w:w="582"/>
        <w:gridCol w:w="616"/>
        <w:gridCol w:w="582"/>
        <w:gridCol w:w="616"/>
      </w:tblGrid>
      <w:tr w:rsidR="001F0A32" w:rsidRPr="00267772" w:rsidTr="001F0A32">
        <w:trPr>
          <w:trHeight w:val="960"/>
        </w:trPr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Общий белок, мг %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Щелочный резерв, общ % СО</w:t>
            </w: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Кальций, мг %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Фосфор,  мг %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Сахар, ммоль/л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Магний, мг %</w:t>
            </w:r>
          </w:p>
        </w:tc>
      </w:tr>
      <w:tr w:rsidR="001F0A32" w:rsidRPr="00267772" w:rsidTr="001F0A32">
        <w:trPr>
          <w:trHeight w:val="225"/>
        </w:trPr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Норма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7,2-8,6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46-66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10-12,5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4,5-6,5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2,3-4,1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2,0-3,0</w:t>
            </w:r>
          </w:p>
        </w:tc>
      </w:tr>
      <w:tr w:rsidR="001F0A32" w:rsidRPr="00267772" w:rsidTr="001F0A32">
        <w:trPr>
          <w:trHeight w:val="130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ind w:left="-10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Кличка животного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A32" w:rsidRPr="00267772" w:rsidRDefault="001F0A32" w:rsidP="001F0A32">
            <w:pPr>
              <w:ind w:left="-2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 рождения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0A32" w:rsidRPr="00267772" w:rsidRDefault="001F0A32" w:rsidP="001F0A32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от нормы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Кастрома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9,52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w w:val="91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44"/>
                <w:w w:val="91"/>
                <w:sz w:val="16"/>
                <w:szCs w:val="16"/>
              </w:rPr>
              <w:t>35,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1"/>
                <w:sz w:val="16"/>
                <w:szCs w:val="16"/>
              </w:rPr>
              <w:t>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4,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7,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Дося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8,80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40,3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11,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2,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Золотая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33,6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Черная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41,0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10,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3,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F0A32" w:rsidRPr="00267772" w:rsidTr="001F0A32">
        <w:trPr>
          <w:trHeight w:val="2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Пеструха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8,90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15"/>
                <w:w w:val="91"/>
                <w:sz w:val="16"/>
                <w:szCs w:val="16"/>
              </w:rPr>
              <w:t>38,5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91"/>
                <w:sz w:val="16"/>
                <w:szCs w:val="16"/>
              </w:rPr>
              <w:t>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39"/>
                <w:w w:val="90"/>
                <w:sz w:val="16"/>
                <w:szCs w:val="16"/>
              </w:rPr>
              <w:t>11,</w:t>
            </w:r>
            <w:r w:rsidRPr="00267772">
              <w:rPr>
                <w:rFonts w:ascii="Times New Roman" w:hAnsi="Times New Roman" w:cs="Times New Roman"/>
                <w:color w:val="000000"/>
                <w:spacing w:val="2"/>
                <w:w w:val="90"/>
                <w:sz w:val="16"/>
                <w:szCs w:val="16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5,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6,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67772">
              <w:rPr>
                <w:rFonts w:ascii="Times New Roman" w:hAnsi="Times New Roman" w:cs="Times New Roman"/>
                <w:color w:val="000000"/>
                <w:spacing w:val="88"/>
                <w:w w:val="89"/>
                <w:sz w:val="16"/>
                <w:szCs w:val="16"/>
              </w:rPr>
              <w:t>2,</w:t>
            </w:r>
            <w:r w:rsidRPr="00267772">
              <w:rPr>
                <w:rFonts w:ascii="Times New Roman" w:hAnsi="Times New Roman" w:cs="Times New Roman"/>
                <w:color w:val="000000"/>
                <w:spacing w:val="1"/>
                <w:w w:val="89"/>
                <w:sz w:val="16"/>
                <w:szCs w:val="16"/>
              </w:rPr>
              <w:t>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FitText/>
            <w:vAlign w:val="bottom"/>
            <w:hideMark/>
          </w:tcPr>
          <w:p w:rsidR="001F0A32" w:rsidRPr="00267772" w:rsidRDefault="001F0A32" w:rsidP="001F0A3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634E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1F0A32" w:rsidRPr="009A5943" w:rsidRDefault="001F0A32" w:rsidP="0066317A">
      <w:pPr>
        <w:numPr>
          <w:ilvl w:val="0"/>
          <w:numId w:val="78"/>
        </w:numPr>
        <w:spacing w:before="60"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Внести данные в таблицу по образцу.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 xml:space="preserve">Для расчета отклонения от нормы в ячейку Е4 внесите формулу </w:t>
      </w:r>
    </w:p>
    <w:p w:rsidR="001F0A32" w:rsidRPr="009A5943" w:rsidRDefault="001F0A32" w:rsidP="001F0A32">
      <w:pPr>
        <w:pStyle w:val="a6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=ЕСЛИ((D4&gt;8,6);"выше";ЕСЛИ(D4&lt;7,2;"ниже";""))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Разберитесь, как работает эта формула, и по аналогии внесите остальные расчетные формулы</w:t>
      </w:r>
    </w:p>
    <w:p w:rsidR="001F0A32" w:rsidRPr="009A5943" w:rsidRDefault="001F0A32" w:rsidP="0066317A">
      <w:pPr>
        <w:pStyle w:val="a6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Запишите внесенные формулы:</w:t>
      </w:r>
    </w:p>
    <w:tbl>
      <w:tblPr>
        <w:tblStyle w:val="a3"/>
        <w:tblW w:w="0" w:type="auto"/>
        <w:jc w:val="center"/>
        <w:tblInd w:w="720" w:type="dxa"/>
        <w:tblLook w:val="04A0"/>
      </w:tblPr>
      <w:tblGrid>
        <w:gridCol w:w="2176"/>
        <w:gridCol w:w="4442"/>
      </w:tblGrid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Адрес ячейки</w:t>
            </w: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Формула</w:t>
            </w: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  <w:tr w:rsidR="001F0A32" w:rsidRPr="009A5943" w:rsidTr="001F0A32">
        <w:trPr>
          <w:jc w:val="center"/>
        </w:trPr>
        <w:tc>
          <w:tcPr>
            <w:tcW w:w="2176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1F0A32" w:rsidRPr="009A5943" w:rsidRDefault="001F0A32" w:rsidP="001F0A32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1F0A32" w:rsidRPr="009A5943" w:rsidRDefault="001F0A32" w:rsidP="009A5943">
      <w:pPr>
        <w:spacing w:after="0" w:line="240" w:lineRule="auto"/>
        <w:rPr>
          <w:rFonts w:ascii="Times New Roman" w:hAnsi="Times New Roman" w:cs="Times New Roman"/>
          <w:b/>
        </w:rPr>
      </w:pPr>
      <w:r w:rsidRPr="009A5943">
        <w:rPr>
          <w:rFonts w:ascii="Times New Roman" w:hAnsi="Times New Roman" w:cs="Times New Roman"/>
          <w:b/>
        </w:rPr>
        <w:t>Контрольные вопросы</w:t>
      </w:r>
    </w:p>
    <w:p w:rsidR="001F0A32" w:rsidRPr="009A5943" w:rsidRDefault="001F0A32" w:rsidP="0066317A">
      <w:pPr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Как установить перенос по словам в ячейке</w:t>
      </w:r>
    </w:p>
    <w:p w:rsidR="001F0A32" w:rsidRPr="009A5943" w:rsidRDefault="001F0A32" w:rsidP="0066317A">
      <w:pPr>
        <w:pStyle w:val="a6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Формат записи функции ЕСЛИ, как она работает.</w:t>
      </w:r>
    </w:p>
    <w:p w:rsidR="001F0A32" w:rsidRPr="009A5943" w:rsidRDefault="001F0A32" w:rsidP="0066317A">
      <w:pPr>
        <w:pStyle w:val="a6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</w:rPr>
      </w:pPr>
      <w:r w:rsidRPr="009A5943">
        <w:rPr>
          <w:rFonts w:ascii="Times New Roman" w:hAnsi="Times New Roman" w:cs="Times New Roman"/>
        </w:rPr>
        <w:t>Типы адресации, примеры</w:t>
      </w:r>
    </w:p>
    <w:p w:rsidR="001F0A32" w:rsidRPr="009A5943" w:rsidRDefault="001F0A32" w:rsidP="009A5943">
      <w:pPr>
        <w:spacing w:after="0" w:line="240" w:lineRule="auto"/>
        <w:rPr>
          <w:rFonts w:ascii="Times New Roman" w:hAnsi="Times New Roman" w:cs="Times New Roman"/>
        </w:rPr>
      </w:pPr>
    </w:p>
    <w:p w:rsidR="001F0A32" w:rsidRPr="007B3509" w:rsidRDefault="001F0A32" w:rsidP="009A5943">
      <w:pPr>
        <w:pStyle w:val="3"/>
        <w:ind w:hanging="567"/>
      </w:pPr>
      <w:bookmarkStart w:id="9" w:name="_Toc478554932"/>
      <w:r>
        <w:t>Инструкционно-технологическая карта на выполнение практической работы №10</w:t>
      </w:r>
      <w:bookmarkEnd w:id="9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B1727A">
        <w:rPr>
          <w:color w:val="000000"/>
          <w:sz w:val="24"/>
          <w:szCs w:val="24"/>
        </w:rPr>
        <w:t>Построение диаграмм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327A52">
        <w:rPr>
          <w:color w:val="000000"/>
          <w:sz w:val="24"/>
          <w:szCs w:val="24"/>
        </w:rPr>
        <w:t xml:space="preserve">Создание </w:t>
      </w:r>
      <w:r>
        <w:rPr>
          <w:color w:val="000000"/>
          <w:sz w:val="24"/>
          <w:szCs w:val="24"/>
        </w:rPr>
        <w:t xml:space="preserve">диаграмм по имеющимся </w:t>
      </w:r>
      <w:r w:rsidRPr="00327A52">
        <w:rPr>
          <w:color w:val="000000"/>
          <w:sz w:val="24"/>
          <w:szCs w:val="24"/>
        </w:rPr>
        <w:t>электронн</w:t>
      </w:r>
      <w:r>
        <w:rPr>
          <w:color w:val="000000"/>
          <w:sz w:val="24"/>
          <w:szCs w:val="24"/>
        </w:rPr>
        <w:t>ым</w:t>
      </w:r>
      <w:r w:rsidRPr="00327A52">
        <w:rPr>
          <w:color w:val="000000"/>
          <w:sz w:val="24"/>
          <w:szCs w:val="24"/>
        </w:rPr>
        <w:t xml:space="preserve"> таблиц</w:t>
      </w:r>
      <w:r>
        <w:rPr>
          <w:color w:val="000000"/>
          <w:sz w:val="24"/>
          <w:szCs w:val="24"/>
        </w:rPr>
        <w:t>а</w:t>
      </w:r>
      <w:r w:rsidRPr="00327A52">
        <w:rPr>
          <w:color w:val="000000"/>
          <w:sz w:val="24"/>
          <w:szCs w:val="24"/>
        </w:rPr>
        <w:t>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отработать навыки по  </w:t>
      </w:r>
      <w:r>
        <w:rPr>
          <w:sz w:val="24"/>
          <w:szCs w:val="24"/>
        </w:rPr>
        <w:t>построению диаграмм.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9A5943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</w:rPr>
      </w:pPr>
      <w:r w:rsidRPr="00E8371C">
        <w:rPr>
          <w:i/>
        </w:rPr>
        <w:t xml:space="preserve"> </w:t>
      </w:r>
      <w:r w:rsidRPr="009A5943">
        <w:rPr>
          <w:rFonts w:ascii="Times New Roman" w:hAnsi="Times New Roman" w:cs="Times New Roman"/>
          <w:i/>
          <w:sz w:val="24"/>
        </w:rPr>
        <w:t>Ход работы: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</w:rPr>
      </w:pP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Загрузить табличный процессор </w:t>
      </w:r>
      <w:r w:rsidRPr="009A5943">
        <w:rPr>
          <w:rFonts w:ascii="Times New Roman" w:hAnsi="Times New Roman" w:cs="Times New Roman"/>
          <w:sz w:val="24"/>
          <w:lang w:val="en-US"/>
        </w:rPr>
        <w:t>Excel</w:t>
      </w:r>
      <w:r w:rsidRPr="009A5943">
        <w:rPr>
          <w:rFonts w:ascii="Times New Roman" w:hAnsi="Times New Roman" w:cs="Times New Roman"/>
          <w:sz w:val="24"/>
        </w:rPr>
        <w:t>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Разработать таблицу расчета заданной функции из варианта.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Введите в ячейку А1  текст «угол», в ячейку В1 текст «функция»,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1 текст «шаг»,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2 внесите значение шага из вашего варианта,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4 текст «диапазон» и 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5 внесите значение диапазона из варианта.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А2 внесите ноль.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А3 внесите формулу =А2+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 xml:space="preserve">2 и скопируйте ее до тех пор, пока не получите значение как в ячейке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5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В2 внесите формулу расчета функции из своего варианта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Выделите столбец со значениями функции и постройте по нему лепестковую диаграмму в полярной системе координат.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С1 Внесите текст «Х», в ячейку </w:t>
      </w:r>
      <w:r w:rsidRPr="009A5943">
        <w:rPr>
          <w:rFonts w:ascii="Times New Roman" w:hAnsi="Times New Roman" w:cs="Times New Roman"/>
          <w:sz w:val="24"/>
          <w:lang w:val="en-US"/>
        </w:rPr>
        <w:t>D</w:t>
      </w:r>
      <w:r w:rsidRPr="009A5943">
        <w:rPr>
          <w:rFonts w:ascii="Times New Roman" w:hAnsi="Times New Roman" w:cs="Times New Roman"/>
          <w:sz w:val="24"/>
        </w:rPr>
        <w:t>1 внесите текст «У».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 ячейку С2 внесите формулу =</w:t>
      </w:r>
      <w:r w:rsidRPr="009A5943">
        <w:rPr>
          <w:rFonts w:ascii="Times New Roman" w:hAnsi="Times New Roman" w:cs="Times New Roman"/>
          <w:sz w:val="24"/>
          <w:lang w:val="en-US"/>
        </w:rPr>
        <w:t>B</w:t>
      </w:r>
      <w:r w:rsidRPr="009A5943">
        <w:rPr>
          <w:rFonts w:ascii="Times New Roman" w:hAnsi="Times New Roman" w:cs="Times New Roman"/>
          <w:sz w:val="24"/>
        </w:rPr>
        <w:t>2*</w:t>
      </w:r>
      <w:r w:rsidRPr="009A5943">
        <w:rPr>
          <w:rFonts w:ascii="Times New Roman" w:hAnsi="Times New Roman" w:cs="Times New Roman"/>
          <w:sz w:val="24"/>
          <w:lang w:val="en-US"/>
        </w:rPr>
        <w:t>cos</w:t>
      </w:r>
      <w:r w:rsidRPr="009A5943">
        <w:rPr>
          <w:rFonts w:ascii="Times New Roman" w:hAnsi="Times New Roman" w:cs="Times New Roman"/>
          <w:sz w:val="24"/>
        </w:rPr>
        <w:t>(</w:t>
      </w:r>
      <w:r w:rsidRPr="009A5943">
        <w:rPr>
          <w:rFonts w:ascii="Times New Roman" w:hAnsi="Times New Roman" w:cs="Times New Roman"/>
          <w:sz w:val="24"/>
          <w:lang w:val="en-US"/>
        </w:rPr>
        <w:t>A</w:t>
      </w:r>
      <w:r w:rsidRPr="009A5943">
        <w:rPr>
          <w:rFonts w:ascii="Times New Roman" w:hAnsi="Times New Roman" w:cs="Times New Roman"/>
          <w:sz w:val="24"/>
        </w:rPr>
        <w:t>2) 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</w:t>
      </w:r>
      <w:r w:rsidRPr="009A5943">
        <w:rPr>
          <w:rFonts w:ascii="Times New Roman" w:hAnsi="Times New Roman" w:cs="Times New Roman"/>
          <w:sz w:val="24"/>
          <w:lang w:val="en-US"/>
        </w:rPr>
        <w:t>D</w:t>
      </w:r>
      <w:r w:rsidRPr="009A5943">
        <w:rPr>
          <w:rFonts w:ascii="Times New Roman" w:hAnsi="Times New Roman" w:cs="Times New Roman"/>
          <w:sz w:val="24"/>
        </w:rPr>
        <w:t>2 внесите формулу =</w:t>
      </w:r>
      <w:r w:rsidRPr="009A5943">
        <w:rPr>
          <w:rFonts w:ascii="Times New Roman" w:hAnsi="Times New Roman" w:cs="Times New Roman"/>
          <w:sz w:val="24"/>
          <w:lang w:val="en-US"/>
        </w:rPr>
        <w:t>B</w:t>
      </w:r>
      <w:r w:rsidRPr="009A5943">
        <w:rPr>
          <w:rFonts w:ascii="Times New Roman" w:hAnsi="Times New Roman" w:cs="Times New Roman"/>
          <w:sz w:val="24"/>
        </w:rPr>
        <w:t>2*</w:t>
      </w:r>
      <w:r w:rsidRPr="009A5943">
        <w:rPr>
          <w:rFonts w:ascii="Times New Roman" w:hAnsi="Times New Roman" w:cs="Times New Roman"/>
          <w:sz w:val="24"/>
          <w:lang w:val="en-US"/>
        </w:rPr>
        <w:t>sin</w:t>
      </w:r>
      <w:r w:rsidRPr="009A5943">
        <w:rPr>
          <w:rFonts w:ascii="Times New Roman" w:hAnsi="Times New Roman" w:cs="Times New Roman"/>
          <w:sz w:val="24"/>
        </w:rPr>
        <w:t>(</w:t>
      </w:r>
      <w:r w:rsidRPr="009A5943">
        <w:rPr>
          <w:rFonts w:ascii="Times New Roman" w:hAnsi="Times New Roman" w:cs="Times New Roman"/>
          <w:sz w:val="24"/>
          <w:lang w:val="en-US"/>
        </w:rPr>
        <w:t>A</w:t>
      </w:r>
      <w:r w:rsidRPr="009A5943">
        <w:rPr>
          <w:rFonts w:ascii="Times New Roman" w:hAnsi="Times New Roman" w:cs="Times New Roman"/>
          <w:sz w:val="24"/>
        </w:rPr>
        <w:t>2) и скопируйте ее вниз.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Выделите столбцы с Х и У и постройте точечную диаграмму.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 xml:space="preserve">В ячейку </w:t>
      </w:r>
      <w:r w:rsidRPr="009A5943">
        <w:rPr>
          <w:rFonts w:ascii="Times New Roman" w:hAnsi="Times New Roman" w:cs="Times New Roman"/>
          <w:sz w:val="24"/>
          <w:lang w:val="en-US"/>
        </w:rPr>
        <w:t>F</w:t>
      </w:r>
      <w:r w:rsidRPr="009A5943">
        <w:rPr>
          <w:rFonts w:ascii="Times New Roman" w:hAnsi="Times New Roman" w:cs="Times New Roman"/>
          <w:sz w:val="24"/>
        </w:rPr>
        <w:t>10 внесите текст своей задачи.</w:t>
      </w:r>
    </w:p>
    <w:p w:rsidR="001F0A32" w:rsidRPr="009A5943" w:rsidRDefault="001F0A32" w:rsidP="0066317A">
      <w:pPr>
        <w:pStyle w:val="a6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Продемонстрируйте работу.</w:t>
      </w:r>
    </w:p>
    <w:p w:rsidR="001F0A32" w:rsidRPr="009A5943" w:rsidRDefault="001F0A32" w:rsidP="009A5943">
      <w:pPr>
        <w:spacing w:before="60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9A5943">
        <w:rPr>
          <w:rFonts w:ascii="Times New Roman" w:hAnsi="Times New Roman" w:cs="Times New Roman"/>
          <w:b/>
          <w:sz w:val="24"/>
        </w:rPr>
        <w:t>Контрольные вопросы</w:t>
      </w:r>
    </w:p>
    <w:p w:rsidR="001F0A32" w:rsidRPr="009A5943" w:rsidRDefault="001F0A32" w:rsidP="0066317A">
      <w:pPr>
        <w:pStyle w:val="a6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Диаграмма – это …</w:t>
      </w:r>
    </w:p>
    <w:p w:rsidR="001F0A32" w:rsidRPr="009A5943" w:rsidRDefault="001F0A32" w:rsidP="0066317A">
      <w:pPr>
        <w:pStyle w:val="a6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9A5943">
        <w:rPr>
          <w:rFonts w:ascii="Times New Roman" w:hAnsi="Times New Roman" w:cs="Times New Roman"/>
          <w:sz w:val="24"/>
        </w:rPr>
        <w:t>Как форматируются элементы диаграммы?</w:t>
      </w:r>
    </w:p>
    <w:p w:rsidR="001F0A32" w:rsidRDefault="001F0A32" w:rsidP="001F0A32">
      <w:pPr>
        <w:jc w:val="center"/>
        <w:rPr>
          <w:b/>
        </w:rPr>
      </w:pPr>
      <w:r>
        <w:rPr>
          <w:b/>
        </w:rPr>
        <w:t>Варианты:</w:t>
      </w:r>
    </w:p>
    <w:tbl>
      <w:tblPr>
        <w:tblStyle w:val="a3"/>
        <w:tblW w:w="0" w:type="auto"/>
        <w:tblLook w:val="04A0"/>
      </w:tblPr>
      <w:tblGrid>
        <w:gridCol w:w="1526"/>
        <w:gridCol w:w="3544"/>
        <w:gridCol w:w="2268"/>
        <w:gridCol w:w="1701"/>
        <w:gridCol w:w="1381"/>
      </w:tblGrid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№ варианта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задача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функция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диапазон</w:t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шаг</w:t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При вывозе грунта из карьера самосвал движется по спирали, заданной функцией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=1.5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10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уплотнения земляной площадки каток перемещается по траектории, заданной функцией «роза»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cos(5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При завозе бетона на строительную площадку бетоносмеситель движется по траектории, заданной функцией «лепестки Бернулли»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=100sin(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)cos</w:t>
            </w:r>
            <w:r w:rsidRPr="009A5943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2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выгрузки строительных материалов грузовая машина движется по траектории, заданной функцией «улитка Паскаля»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=cos(</w:t>
            </w:r>
            <w:r w:rsidRPr="009A5943">
              <w:rPr>
                <w:rFonts w:ascii="Times New Roman" w:hAnsi="Times New Roman" w:cs="Times New Roman"/>
                <w:b/>
              </w:rPr>
              <w:sym w:font="Symbol" w:char="F06A"/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t>)-0.5</w:t>
            </w:r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0.05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  <w:tr w:rsidR="001F0A32" w:rsidRPr="009A5943" w:rsidTr="001F0A32">
        <w:tc>
          <w:tcPr>
            <w:tcW w:w="152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594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544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</w:rPr>
              <w:t>Для расчистки полосы отвода бульдозер перемещается по траектории, заданной функцией «Декартов лист»</w:t>
            </w:r>
          </w:p>
        </w:tc>
        <w:tc>
          <w:tcPr>
            <w:tcW w:w="2268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</w:rPr>
              <w:sym w:font="Symbol" w:char="F072"/>
            </w:r>
            <w:r w:rsidRPr="009A5943">
              <w:rPr>
                <w:rFonts w:ascii="Times New Roman" w:hAnsi="Times New Roman" w:cs="Times New Roman"/>
                <w:b/>
              </w:rPr>
              <w:t>=10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sin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b/>
                        </w:rPr>
                        <w:sym w:font="Symbol" w:char="F06A"/>
                      </m: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e>
                  </m:d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cos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b/>
                    </w:rPr>
                    <w:sym w:font="Symbol" w:char="F06A"/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)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3</m:t>
                      </m:r>
                    </m:sup>
                  </m:sSup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b/>
                        </w:rPr>
                        <w:sym w:font="Symbol" w:char="F06A"/>
                      </m: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e>
                  </m:d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cos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b/>
                    </w:rPr>
                    <w:sym w:font="Symbol" w:char="F06A"/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</w:rPr>
                    <m:t>)</m:t>
                  </m:r>
                </m:den>
              </m:f>
            </m:oMath>
          </w:p>
        </w:tc>
        <w:tc>
          <w:tcPr>
            <w:tcW w:w="170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  <w:tc>
          <w:tcPr>
            <w:tcW w:w="1381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</w:rPr>
            </w:pPr>
            <w:r w:rsidRPr="009A5943">
              <w:rPr>
                <w:rFonts w:ascii="Times New Roman" w:hAnsi="Times New Roman" w:cs="Times New Roman"/>
                <w:b/>
                <w:lang w:val="en-US"/>
              </w:rPr>
              <w:t>0.048</w:t>
            </w:r>
            <w:r w:rsidRPr="009A5943">
              <w:rPr>
                <w:rFonts w:ascii="Times New Roman" w:hAnsi="Times New Roman" w:cs="Times New Roman"/>
                <w:b/>
                <w:lang w:val="en-US"/>
              </w:rPr>
              <w:sym w:font="Symbol" w:char="F070"/>
            </w:r>
          </w:p>
        </w:tc>
      </w:tr>
    </w:tbl>
    <w:p w:rsidR="001F0A32" w:rsidRPr="002E2904" w:rsidRDefault="001F0A32" w:rsidP="001F0A32">
      <w:pPr>
        <w:jc w:val="center"/>
        <w:rPr>
          <w:b/>
        </w:rPr>
      </w:pPr>
    </w:p>
    <w:p w:rsidR="001F0A32" w:rsidRDefault="001F0A32" w:rsidP="001F0A32"/>
    <w:p w:rsidR="001F0A32" w:rsidRDefault="001F0A32" w:rsidP="001F0A32"/>
    <w:p w:rsidR="001F0A32" w:rsidRDefault="001F0A32" w:rsidP="001F0A32"/>
    <w:p w:rsidR="001F0A32" w:rsidRDefault="001F0A32" w:rsidP="001F0A32"/>
    <w:p w:rsidR="001F0A32" w:rsidRPr="007B3509" w:rsidRDefault="001F0A32" w:rsidP="009A5943">
      <w:pPr>
        <w:pStyle w:val="3"/>
        <w:ind w:hanging="426"/>
      </w:pPr>
      <w:bookmarkStart w:id="10" w:name="_Toc478554933"/>
      <w:r>
        <w:lastRenderedPageBreak/>
        <w:t>Инструкционно-технологическая карта на выполнение практической работы №11</w:t>
      </w:r>
      <w:bookmarkEnd w:id="10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53429F">
        <w:rPr>
          <w:color w:val="000000"/>
          <w:sz w:val="24"/>
          <w:szCs w:val="24"/>
        </w:rPr>
        <w:t>Решение задач в электронных таблицах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работы</w:t>
      </w:r>
      <w:r w:rsidRPr="008D240D">
        <w:rPr>
          <w:sz w:val="24"/>
          <w:szCs w:val="24"/>
        </w:rPr>
        <w:t xml:space="preserve">: </w:t>
      </w:r>
      <w:r w:rsidRPr="0053429F">
        <w:rPr>
          <w:color w:val="000000"/>
          <w:sz w:val="24"/>
          <w:szCs w:val="24"/>
        </w:rPr>
        <w:t>Решение задач в электронных таблицах</w:t>
      </w:r>
      <w:r w:rsidRPr="00327A52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применять электронные таблицы для решения задач различного вида.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</w:t>
      </w:r>
      <w:r w:rsidRPr="008D240D">
        <w:rPr>
          <w:sz w:val="24"/>
          <w:szCs w:val="24"/>
        </w:rPr>
        <w:t xml:space="preserve"> </w:t>
      </w:r>
      <w:r w:rsidRPr="007B3509">
        <w:rPr>
          <w:b/>
          <w:sz w:val="24"/>
          <w:szCs w:val="24"/>
        </w:rPr>
        <w:t>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9A5943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371C">
        <w:rPr>
          <w:i/>
        </w:rPr>
        <w:t xml:space="preserve"> </w:t>
      </w:r>
      <w:r w:rsidRPr="009A5943"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9A5943">
        <w:rPr>
          <w:rFonts w:ascii="Times New Roman" w:hAnsi="Times New Roman" w:cs="Times New Roman"/>
          <w:sz w:val="24"/>
          <w:szCs w:val="24"/>
        </w:rPr>
        <w:t>. Решить текстовую задачу: Автомобиль ехал 2 часа по равнине на протяжении 100 км, затем в течение 1 часа он забирался в гору и проехал 2км. С какой скоростью он ехал на каждом участке своего пути?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9A5943">
        <w:rPr>
          <w:rFonts w:ascii="Times New Roman" w:hAnsi="Times New Roman" w:cs="Times New Roman"/>
          <w:sz w:val="24"/>
          <w:szCs w:val="24"/>
        </w:rPr>
        <w:t>Решить табличную задачу: В совхозе «Радуга» за год было использовано для работ ряд тракторов, количество выполненных работ определить таблично</w:t>
      </w:r>
    </w:p>
    <w:p w:rsidR="001F0A32" w:rsidRPr="009A5943" w:rsidRDefault="001F0A32" w:rsidP="001F0A32">
      <w:pPr>
        <w:jc w:val="center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Выполнено работ</w:t>
      </w:r>
    </w:p>
    <w:tbl>
      <w:tblPr>
        <w:tblStyle w:val="a3"/>
        <w:tblW w:w="0" w:type="auto"/>
        <w:tblLook w:val="04A0"/>
      </w:tblPr>
      <w:tblGrid>
        <w:gridCol w:w="1736"/>
        <w:gridCol w:w="1736"/>
        <w:gridCol w:w="1737"/>
        <w:gridCol w:w="1737"/>
        <w:gridCol w:w="1737"/>
        <w:gridCol w:w="1737"/>
      </w:tblGrid>
      <w:tr w:rsidR="001F0A32" w:rsidRPr="009A5943" w:rsidTr="001F0A32">
        <w:tc>
          <w:tcPr>
            <w:tcW w:w="1736" w:type="dxa"/>
            <w:vMerge w:val="restart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Марки тракторов</w:t>
            </w:r>
          </w:p>
        </w:tc>
        <w:tc>
          <w:tcPr>
            <w:tcW w:w="1736" w:type="dxa"/>
            <w:vMerge w:val="restart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годовое число машин</w:t>
            </w:r>
          </w:p>
        </w:tc>
        <w:tc>
          <w:tcPr>
            <w:tcW w:w="3474" w:type="dxa"/>
            <w:gridSpan w:val="2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Выработано машино-дней</w:t>
            </w:r>
          </w:p>
        </w:tc>
        <w:tc>
          <w:tcPr>
            <w:tcW w:w="3474" w:type="dxa"/>
            <w:gridSpan w:val="2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Выполнено работ в переводе на эталон га</w:t>
            </w:r>
          </w:p>
        </w:tc>
      </w:tr>
      <w:tr w:rsidR="001F0A32" w:rsidRPr="009A5943" w:rsidTr="001F0A32">
        <w:tc>
          <w:tcPr>
            <w:tcW w:w="1736" w:type="dxa"/>
            <w:vMerge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6" w:type="dxa"/>
            <w:vMerge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 расчете на 1 трактор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В расчете на 1 трактор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Т-75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2886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16984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К-700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4986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МТЗ-80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7520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30931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1401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8620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F0A32" w:rsidRPr="009A5943" w:rsidTr="001F0A32">
        <w:tc>
          <w:tcPr>
            <w:tcW w:w="1736" w:type="dxa"/>
          </w:tcPr>
          <w:p w:rsidR="001F0A32" w:rsidRPr="009A5943" w:rsidRDefault="001F0A32" w:rsidP="001F0A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7" w:type="dxa"/>
          </w:tcPr>
          <w:p w:rsidR="001F0A32" w:rsidRPr="009A5943" w:rsidRDefault="001F0A32" w:rsidP="001F0A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94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1F0A32" w:rsidRPr="009A5943" w:rsidRDefault="001F0A32" w:rsidP="0066317A">
      <w:pPr>
        <w:pStyle w:val="a6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Набрать таблицу в табличном процессоре.</w:t>
      </w:r>
    </w:p>
    <w:p w:rsidR="001F0A32" w:rsidRPr="009A5943" w:rsidRDefault="001F0A32" w:rsidP="0066317A">
      <w:pPr>
        <w:pStyle w:val="a6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Вместо * подставить соответствующие формулы суммы или среднего значения.</w:t>
      </w:r>
    </w:p>
    <w:p w:rsidR="001F0A32" w:rsidRPr="009A5943" w:rsidRDefault="001F0A32" w:rsidP="001F0A32">
      <w:pPr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9A5943">
        <w:rPr>
          <w:rFonts w:ascii="Times New Roman" w:hAnsi="Times New Roman" w:cs="Times New Roman"/>
          <w:sz w:val="24"/>
          <w:szCs w:val="24"/>
        </w:rPr>
        <w:t>Решить графически уравнение х</w:t>
      </w:r>
      <w:r w:rsidRPr="009A59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A5943">
        <w:rPr>
          <w:rFonts w:ascii="Times New Roman" w:hAnsi="Times New Roman" w:cs="Times New Roman"/>
          <w:sz w:val="24"/>
          <w:szCs w:val="24"/>
        </w:rPr>
        <w:t>-</w:t>
      </w:r>
      <w:r w:rsidRPr="009A5943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9A5943">
        <w:rPr>
          <w:rFonts w:ascii="Times New Roman" w:hAnsi="Times New Roman" w:cs="Times New Roman"/>
          <w:sz w:val="24"/>
          <w:szCs w:val="24"/>
        </w:rPr>
        <w:t>х=0.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Задать интервал построения графиков, шаг изменения  х.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Разбить исходную функцию на две.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Внести исходные данные в три столбца: х, у1, у2.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 xml:space="preserve">Построить графики по второму и третьему столбцу. </w:t>
      </w:r>
    </w:p>
    <w:p w:rsidR="001F0A32" w:rsidRPr="009A5943" w:rsidRDefault="001F0A32" w:rsidP="0066317A">
      <w:pPr>
        <w:pStyle w:val="a6"/>
        <w:numPr>
          <w:ilvl w:val="0"/>
          <w:numId w:val="8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A5943">
        <w:rPr>
          <w:rFonts w:ascii="Times New Roman" w:hAnsi="Times New Roman" w:cs="Times New Roman"/>
          <w:sz w:val="24"/>
          <w:szCs w:val="24"/>
        </w:rPr>
        <w:t>По графику определить корень и записать его ниже графика.</w:t>
      </w:r>
    </w:p>
    <w:p w:rsidR="009A5943" w:rsidRDefault="009A5943" w:rsidP="009A5943">
      <w:pPr>
        <w:rPr>
          <w:rFonts w:ascii="Times New Roman" w:hAnsi="Times New Roman" w:cs="Times New Roman"/>
          <w:sz w:val="24"/>
          <w:szCs w:val="24"/>
        </w:rPr>
      </w:pPr>
      <w:bookmarkStart w:id="11" w:name="_Toc478554934"/>
    </w:p>
    <w:p w:rsidR="001F0A32" w:rsidRPr="00924BC4" w:rsidRDefault="001F0A32" w:rsidP="001F0A32">
      <w:pPr>
        <w:rPr>
          <w:rFonts w:ascii="Times New Roman" w:hAnsi="Times New Roman" w:cs="Times New Roman"/>
          <w:b/>
          <w:sz w:val="28"/>
        </w:rPr>
      </w:pPr>
      <w:r w:rsidRPr="00924BC4">
        <w:rPr>
          <w:rFonts w:ascii="Times New Roman" w:hAnsi="Times New Roman" w:cs="Times New Roman"/>
          <w:b/>
          <w:sz w:val="24"/>
        </w:rPr>
        <w:t>Инструкционно-технологическая карта на выполнение практической работы №12</w:t>
      </w:r>
      <w:bookmarkEnd w:id="11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987C98">
        <w:rPr>
          <w:sz w:val="24"/>
          <w:szCs w:val="24"/>
        </w:rPr>
        <w:t>Использование фильтрации и сортировки данных в электронных таблицах</w:t>
      </w:r>
      <w:r>
        <w:rPr>
          <w:sz w:val="22"/>
          <w:szCs w:val="22"/>
        </w:rPr>
        <w:t>.</w:t>
      </w:r>
    </w:p>
    <w:p w:rsidR="001F0A32" w:rsidRDefault="001F0A32" w:rsidP="001F0A32">
      <w:pPr>
        <w:pStyle w:val="af4"/>
        <w:ind w:right="-1" w:firstLine="284"/>
        <w:jc w:val="left"/>
        <w:rPr>
          <w:bCs/>
          <w:sz w:val="24"/>
          <w:szCs w:val="24"/>
        </w:rPr>
      </w:pPr>
      <w:r w:rsidRPr="007B3509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AD658D">
        <w:rPr>
          <w:color w:val="000000"/>
          <w:sz w:val="24"/>
          <w:szCs w:val="24"/>
        </w:rPr>
        <w:t>Создание и обработка данных с использованием фильтрации</w:t>
      </w:r>
      <w:r w:rsidRPr="008D240D">
        <w:rPr>
          <w:sz w:val="24"/>
          <w:szCs w:val="24"/>
        </w:rPr>
        <w:t xml:space="preserve"> 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использовать фильтрацию данных и осуществлять их сортировку.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EB6A36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7B3509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EB6A36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</w:p>
    <w:p w:rsidR="001F0A32" w:rsidRPr="00924BC4" w:rsidRDefault="001F0A32" w:rsidP="00924BC4">
      <w:pPr>
        <w:spacing w:after="0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924BC4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Заполните таблицу, содержащую информацию о планетах Солнеч</w:t>
      </w:r>
      <w:r w:rsidRPr="00924BC4">
        <w:rPr>
          <w:rFonts w:ascii="Times New Roman" w:hAnsi="Times New Roman" w:cs="Times New Roman"/>
          <w:sz w:val="24"/>
        </w:rPr>
        <w:softHyphen/>
        <w:t>ной системы согласно рис. 1 и сохраните ее под именем work.xls.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114800" cy="2257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924BC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Рис.1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Автофильтра</w:t>
      </w:r>
      <w:r w:rsidRPr="00924BC4">
        <w:rPr>
          <w:rFonts w:ascii="Times New Roman" w:hAnsi="Times New Roman" w:cs="Times New Roman"/>
          <w:sz w:val="24"/>
        </w:rPr>
        <w:t xml:space="preserve"> осуществить поиск планет, начинающихся на букву С или букву Ю с массой менее 600. Для этого: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Фильтр</w:t>
      </w:r>
      <w:r w:rsidRPr="00924BC4">
        <w:rPr>
          <w:rFonts w:ascii="Times New Roman" w:hAnsi="Times New Roman" w:cs="Times New Roman"/>
          <w:sz w:val="24"/>
        </w:rPr>
        <w:t>. Нa полях должны появиться кнопки.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Нажмите на кнопку в поле Планета. Выберите пункт </w:t>
      </w:r>
      <w:r w:rsidRPr="00924BC4">
        <w:rPr>
          <w:rFonts w:ascii="Times New Roman" w:hAnsi="Times New Roman" w:cs="Times New Roman"/>
          <w:b/>
          <w:sz w:val="24"/>
        </w:rPr>
        <w:t>Текстовые (</w:t>
      </w:r>
      <w:r w:rsidRPr="00924BC4">
        <w:rPr>
          <w:rFonts w:ascii="Times New Roman" w:hAnsi="Times New Roman" w:cs="Times New Roman"/>
          <w:sz w:val="24"/>
        </w:rPr>
        <w:t>или</w:t>
      </w:r>
      <w:r w:rsidRPr="00924BC4">
        <w:rPr>
          <w:rFonts w:ascii="Times New Roman" w:hAnsi="Times New Roman" w:cs="Times New Roman"/>
          <w:b/>
          <w:sz w:val="24"/>
        </w:rPr>
        <w:t xml:space="preserve"> Числовые) фильтры→Настраиваемый фильтр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 диалоговом окне задайте критерии  и нажмите на кнопку </w:t>
      </w:r>
      <w:r w:rsidRPr="00924BC4">
        <w:rPr>
          <w:rFonts w:ascii="Times New Roman" w:hAnsi="Times New Roman" w:cs="Times New Roman"/>
          <w:b/>
          <w:sz w:val="24"/>
        </w:rPr>
        <w:t>ОК</w:t>
      </w:r>
      <w:r w:rsidRPr="00924BC4">
        <w:rPr>
          <w:rFonts w:ascii="Times New Roman" w:hAnsi="Times New Roman" w:cs="Times New Roman"/>
          <w:sz w:val="24"/>
        </w:rPr>
        <w:t>. Проверьте! В базе данных должны остаться планеты Солнце, Юпитер, Сатурн.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Нажмите на кнопку на поле Масса. Выберите пункт</w:t>
      </w:r>
      <w:r w:rsidRPr="00924BC4">
        <w:rPr>
          <w:rFonts w:ascii="Times New Roman" w:hAnsi="Times New Roman" w:cs="Times New Roman"/>
          <w:b/>
          <w:sz w:val="24"/>
        </w:rPr>
        <w:t xml:space="preserve"> Текстовые (</w:t>
      </w:r>
      <w:r w:rsidRPr="00924BC4">
        <w:rPr>
          <w:rFonts w:ascii="Times New Roman" w:hAnsi="Times New Roman" w:cs="Times New Roman"/>
          <w:sz w:val="24"/>
        </w:rPr>
        <w:t>или</w:t>
      </w:r>
      <w:r w:rsidRPr="00924BC4">
        <w:rPr>
          <w:rFonts w:ascii="Times New Roman" w:hAnsi="Times New Roman" w:cs="Times New Roman"/>
          <w:b/>
          <w:sz w:val="24"/>
        </w:rPr>
        <w:t xml:space="preserve"> Числовые) фильтры→Настраиваемый фильтр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 В диалоговом окне задайте критерий: Масса&lt;600. Проверьте! В базе данных должны остаться только Сатурн.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меню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Очистить</w:t>
      </w:r>
      <w:r w:rsidRPr="00924BC4">
        <w:rPr>
          <w:rFonts w:ascii="Times New Roman" w:hAnsi="Times New Roman" w:cs="Times New Roman"/>
          <w:sz w:val="24"/>
        </w:rPr>
        <w:t xml:space="preserve"> Должны отобразиться все данные таблицы.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имеющих экваториальный диаметр менее 50 тыс. км и массу менее 4.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находящихся от Солнца на расстоянии не менее 100 млн. км, имеющих массу в диапазоне от 3 до 500, а также не более 2 спутников.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Расширенного фильтра  (Усиленного фильтра)</w:t>
      </w:r>
      <w:r w:rsidRPr="00924BC4">
        <w:rPr>
          <w:rFonts w:ascii="Times New Roman" w:hAnsi="Times New Roman" w:cs="Times New Roman"/>
          <w:sz w:val="24"/>
        </w:rPr>
        <w:t xml:space="preserve"> осуществить поиск планет с периодом обращения более 10 земных лет и количеством спутников не менее 2. Для этого: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Создайте интервал критериев ниже основной таблицы.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52875" cy="2009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Запишите критерии поиска в интервал критериев.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Поместите курсор в область базы данных.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Выполните команды </w:t>
      </w:r>
      <w:r w:rsidRPr="00924BC4">
        <w:rPr>
          <w:rFonts w:ascii="Times New Roman" w:hAnsi="Times New Roman" w:cs="Times New Roman"/>
          <w:b/>
          <w:sz w:val="24"/>
        </w:rPr>
        <w:t>Данные → Сортировка и Фильтр → Дополнительно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Выберите </w:t>
      </w:r>
      <w:r w:rsidRPr="00924BC4">
        <w:rPr>
          <w:rFonts w:ascii="Times New Roman" w:hAnsi="Times New Roman" w:cs="Times New Roman"/>
          <w:b/>
          <w:sz w:val="24"/>
        </w:rPr>
        <w:t>Скопировать результат в  другое место</w:t>
      </w:r>
      <w:r w:rsidRPr="00924BC4">
        <w:rPr>
          <w:rFonts w:ascii="Times New Roman" w:hAnsi="Times New Roman" w:cs="Times New Roman"/>
          <w:sz w:val="24"/>
        </w:rPr>
        <w:t>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lastRenderedPageBreak/>
        <w:t xml:space="preserve">Поместите курсор в поле </w:t>
      </w:r>
      <w:r w:rsidRPr="00924BC4">
        <w:rPr>
          <w:rFonts w:ascii="Times New Roman" w:hAnsi="Times New Roman" w:cs="Times New Roman"/>
          <w:b/>
          <w:sz w:val="24"/>
        </w:rPr>
        <w:t>Диапазон условий</w:t>
      </w:r>
      <w:r w:rsidRPr="00924BC4">
        <w:rPr>
          <w:rFonts w:ascii="Times New Roman" w:hAnsi="Times New Roman" w:cs="Times New Roman"/>
          <w:sz w:val="24"/>
        </w:rPr>
        <w:t xml:space="preserve"> и выделите в рабочем поле листа интервал критериев вместе с критериями поиска.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Поместить курсор в поле </w:t>
      </w:r>
      <w:r w:rsidRPr="00924BC4">
        <w:rPr>
          <w:rFonts w:ascii="Times New Roman" w:hAnsi="Times New Roman" w:cs="Times New Roman"/>
          <w:b/>
          <w:sz w:val="24"/>
        </w:rPr>
        <w:t>Поместить результат в диапазон</w:t>
      </w:r>
      <w:r w:rsidRPr="00924BC4">
        <w:rPr>
          <w:rFonts w:ascii="Times New Roman" w:hAnsi="Times New Roman" w:cs="Times New Roman"/>
          <w:sz w:val="24"/>
        </w:rPr>
        <w:t>, а затем в рабочем поле листа книги мышкой укажите (выделите) ячейку с которой будет производиться вывод результата фильтрации.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533775" cy="2543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16" b="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Нажмите кнопку </w:t>
      </w:r>
      <w:r w:rsidRPr="00924BC4">
        <w:rPr>
          <w:rFonts w:ascii="Times New Roman" w:hAnsi="Times New Roman" w:cs="Times New Roman"/>
          <w:b/>
          <w:sz w:val="24"/>
        </w:rPr>
        <w:t xml:space="preserve">ОК.  </w:t>
      </w:r>
      <w:r w:rsidRPr="00924BC4">
        <w:rPr>
          <w:rFonts w:ascii="Times New Roman" w:hAnsi="Times New Roman" w:cs="Times New Roman"/>
          <w:sz w:val="24"/>
        </w:rPr>
        <w:t>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Сохраните результаты в файле planeta.xls.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С использованием </w:t>
      </w:r>
      <w:r w:rsidRPr="00924BC4">
        <w:rPr>
          <w:rFonts w:ascii="Times New Roman" w:hAnsi="Times New Roman" w:cs="Times New Roman"/>
          <w:b/>
          <w:sz w:val="24"/>
        </w:rPr>
        <w:t>Расширенного фильтра</w:t>
      </w:r>
      <w:r w:rsidRPr="00924BC4">
        <w:rPr>
          <w:rFonts w:ascii="Times New Roman" w:hAnsi="Times New Roman" w:cs="Times New Roman"/>
          <w:sz w:val="24"/>
        </w:rPr>
        <w:t xml:space="preserve"> самостоятельно: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найдите планеты, имеющие период обращения более 2 световых лет и эква</w:t>
      </w:r>
      <w:r w:rsidRPr="00924BC4">
        <w:rPr>
          <w:rFonts w:ascii="Times New Roman" w:hAnsi="Times New Roman" w:cs="Times New Roman"/>
          <w:sz w:val="24"/>
        </w:rPr>
        <w:softHyphen/>
        <w:t>ториальный диаметр менее 50 тыс. км.  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4"/>
        </w:numPr>
        <w:tabs>
          <w:tab w:val="clear" w:pos="680"/>
          <w:tab w:val="num" w:pos="567"/>
        </w:tabs>
        <w:autoSpaceDE w:val="0"/>
        <w:autoSpaceDN w:val="0"/>
        <w:spacing w:after="0" w:line="240" w:lineRule="auto"/>
        <w:ind w:left="567" w:hanging="249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осуществите поиск планет, находящихся от Солнца на расстоянии более 1000 млн. км, а также имеющих более 1-го спутника.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 xml:space="preserve">Отсортируйте данные в таблице в порядке убывания количества спутников </w:t>
      </w:r>
      <w:r w:rsidRPr="00924BC4">
        <w:rPr>
          <w:rFonts w:ascii="Times New Roman" w:hAnsi="Times New Roman" w:cs="Times New Roman"/>
          <w:b/>
          <w:sz w:val="24"/>
        </w:rPr>
        <w:t xml:space="preserve">(Данные→ Сортировка и фильтр→ Сортировка </w:t>
      </w:r>
      <w:r w:rsidRPr="00924BC4">
        <w:rPr>
          <w:rFonts w:ascii="Times New Roman" w:hAnsi="Times New Roman" w:cs="Times New Roman"/>
          <w:sz w:val="24"/>
        </w:rPr>
        <w:t>и указать условие сортировки</w:t>
      </w:r>
      <w:r w:rsidRPr="00924BC4">
        <w:rPr>
          <w:rFonts w:ascii="Times New Roman" w:hAnsi="Times New Roman" w:cs="Times New Roman"/>
          <w:b/>
          <w:sz w:val="24"/>
        </w:rPr>
        <w:t>)</w:t>
      </w:r>
      <w:r w:rsidRPr="00924BC4">
        <w:rPr>
          <w:rFonts w:ascii="Times New Roman" w:hAnsi="Times New Roman" w:cs="Times New Roman"/>
          <w:sz w:val="24"/>
        </w:rPr>
        <w:t>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Отсортируйте данные в таблице в алфавитном порядке названий планет. Продемонстрировать преподавателю.</w:t>
      </w:r>
    </w:p>
    <w:p w:rsidR="001F0A32" w:rsidRPr="00924BC4" w:rsidRDefault="001F0A32" w:rsidP="0066317A">
      <w:pPr>
        <w:widowControl w:val="0"/>
        <w:numPr>
          <w:ilvl w:val="0"/>
          <w:numId w:val="83"/>
        </w:numPr>
        <w:tabs>
          <w:tab w:val="clear" w:pos="68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</w:rPr>
      </w:pPr>
      <w:r w:rsidRPr="00924BC4">
        <w:rPr>
          <w:rFonts w:ascii="Times New Roman" w:hAnsi="Times New Roman" w:cs="Times New Roman"/>
          <w:sz w:val="24"/>
        </w:rPr>
        <w:t>Отсортируйте данные в порядке увеличения их расстояния от Солнца. Продемонстрировать преподавателю.</w:t>
      </w:r>
    </w:p>
    <w:p w:rsidR="001F0A32" w:rsidRPr="00924BC4" w:rsidRDefault="001F0A32" w:rsidP="00924BC4">
      <w:pPr>
        <w:spacing w:after="0"/>
        <w:rPr>
          <w:rFonts w:ascii="Times New Roman" w:hAnsi="Times New Roman" w:cs="Times New Roman"/>
          <w:sz w:val="24"/>
        </w:rPr>
      </w:pPr>
    </w:p>
    <w:p w:rsidR="001F0A32" w:rsidRPr="007B3509" w:rsidRDefault="001F0A32" w:rsidP="00924BC4">
      <w:pPr>
        <w:pStyle w:val="3"/>
        <w:ind w:hanging="426"/>
      </w:pPr>
      <w:bookmarkStart w:id="12" w:name="_Toc478554935"/>
      <w:r>
        <w:t>Инструкционно-технологическая карта на выполнение практической работы №13</w:t>
      </w:r>
      <w:bookmarkEnd w:id="12"/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sz w:val="24"/>
          <w:szCs w:val="24"/>
        </w:rPr>
        <w:t>Тема:</w:t>
      </w:r>
      <w:r w:rsidRPr="00861357">
        <w:rPr>
          <w:b w:val="0"/>
          <w:sz w:val="24"/>
          <w:szCs w:val="24"/>
        </w:rPr>
        <w:t xml:space="preserve"> </w:t>
      </w:r>
      <w:r w:rsidRPr="00861357">
        <w:rPr>
          <w:b w:val="0"/>
          <w:bCs/>
          <w:sz w:val="24"/>
          <w:szCs w:val="24"/>
        </w:rPr>
        <w:t>Графические редакторы</w:t>
      </w:r>
      <w:r w:rsidRPr="00861357">
        <w:rPr>
          <w:b w:val="0"/>
          <w:sz w:val="24"/>
          <w:szCs w:val="24"/>
        </w:rPr>
        <w:t>.</w:t>
      </w:r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sz w:val="24"/>
          <w:szCs w:val="24"/>
        </w:rPr>
        <w:t xml:space="preserve">Наименование работы: </w:t>
      </w:r>
      <w:r w:rsidRPr="00861357">
        <w:rPr>
          <w:b w:val="0"/>
          <w:sz w:val="24"/>
          <w:szCs w:val="24"/>
        </w:rPr>
        <w:t>Создание и р</w:t>
      </w:r>
      <w:r w:rsidRPr="00861357">
        <w:rPr>
          <w:b w:val="0"/>
          <w:bCs/>
          <w:sz w:val="24"/>
          <w:szCs w:val="24"/>
        </w:rPr>
        <w:t>едактирование графических изображений.</w:t>
      </w:r>
    </w:p>
    <w:p w:rsidR="001F0A32" w:rsidRPr="00861357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861357">
        <w:rPr>
          <w:sz w:val="24"/>
          <w:szCs w:val="24"/>
        </w:rPr>
        <w:t xml:space="preserve">Цель занятия: </w:t>
      </w:r>
      <w:r w:rsidRPr="00861357">
        <w:rPr>
          <w:b w:val="0"/>
          <w:sz w:val="24"/>
          <w:szCs w:val="24"/>
        </w:rPr>
        <w:t>научиться редактировать графические изображения.</w:t>
      </w:r>
    </w:p>
    <w:p w:rsidR="001F0A32" w:rsidRPr="00861357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861357">
        <w:rPr>
          <w:sz w:val="24"/>
          <w:szCs w:val="24"/>
        </w:rPr>
        <w:t xml:space="preserve">Приобретаемые умения и навыки: </w:t>
      </w:r>
      <w:r w:rsidRPr="00861357">
        <w:rPr>
          <w:b w:val="0"/>
          <w:bCs/>
          <w:sz w:val="24"/>
          <w:szCs w:val="24"/>
        </w:rPr>
        <w:t>н</w:t>
      </w:r>
      <w:r w:rsidRPr="00861357">
        <w:rPr>
          <w:b w:val="0"/>
          <w:sz w:val="24"/>
          <w:szCs w:val="24"/>
        </w:rPr>
        <w:t>авыки работы в графическом редакторе.</w:t>
      </w:r>
    </w:p>
    <w:p w:rsidR="001F0A32" w:rsidRPr="00861357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861357">
        <w:rPr>
          <w:bCs/>
          <w:sz w:val="24"/>
          <w:szCs w:val="24"/>
        </w:rPr>
        <w:t xml:space="preserve">Норма времени: </w:t>
      </w:r>
      <w:r w:rsidRPr="00861357">
        <w:rPr>
          <w:b w:val="0"/>
          <w:bCs/>
          <w:sz w:val="24"/>
          <w:szCs w:val="24"/>
        </w:rPr>
        <w:t>2 часа.</w:t>
      </w:r>
    </w:p>
    <w:p w:rsidR="001F0A32" w:rsidRPr="00B00189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</w:p>
    <w:p w:rsidR="001F0A32" w:rsidRPr="00924BC4" w:rsidRDefault="001F0A32" w:rsidP="001F0A32">
      <w:pPr>
        <w:ind w:left="284"/>
        <w:jc w:val="center"/>
        <w:rPr>
          <w:rFonts w:ascii="Times New Roman" w:hAnsi="Times New Roman" w:cs="Times New Roman"/>
          <w:i/>
        </w:rPr>
      </w:pPr>
      <w:r w:rsidRPr="00E8371C">
        <w:rPr>
          <w:i/>
        </w:rPr>
        <w:t xml:space="preserve"> </w:t>
      </w:r>
      <w:r w:rsidRPr="00924BC4">
        <w:rPr>
          <w:rFonts w:ascii="Times New Roman" w:hAnsi="Times New Roman" w:cs="Times New Roman"/>
          <w:i/>
        </w:rPr>
        <w:t>Ход работы:</w:t>
      </w:r>
    </w:p>
    <w:p w:rsidR="001F0A32" w:rsidRPr="00924BC4" w:rsidRDefault="001F0A32" w:rsidP="001F0A32">
      <w:pPr>
        <w:rPr>
          <w:rFonts w:ascii="Times New Roman" w:hAnsi="Times New Roman" w:cs="Times New Roman"/>
          <w:b/>
        </w:rPr>
      </w:pPr>
      <w:r w:rsidRPr="00924BC4">
        <w:rPr>
          <w:rFonts w:ascii="Times New Roman" w:hAnsi="Times New Roman" w:cs="Times New Roman"/>
          <w:b/>
        </w:rPr>
        <w:t>Задание 1. Создание изображения из нескольких изображений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Запустить графический редактор  GIMP. Раскрыть окно программы на весь экран.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учительница.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Открыть …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В строке состояния программы можно изменить масштаб отображения рисунка: увеличьте масштаб, затем уменьшите масштаб так, чтобы рисунок полностью умещался в окне.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Вызовите панель инструментов в окно программы, для этого выполните команды </w:t>
      </w:r>
      <w:r w:rsidRPr="00924BC4">
        <w:rPr>
          <w:i/>
          <w:sz w:val="22"/>
          <w:szCs w:val="22"/>
        </w:rPr>
        <w:t>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Панель инструментов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lastRenderedPageBreak/>
        <w:t xml:space="preserve">Откройте графический файл </w:t>
      </w:r>
      <w:r w:rsidRPr="00924BC4">
        <w:rPr>
          <w:i/>
          <w:sz w:val="22"/>
          <w:szCs w:val="22"/>
        </w:rPr>
        <w:t>с глобусом.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, сделайте открытый рисунок активным через панель задач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Уменьшите размер изображения </w:t>
      </w:r>
      <w:r w:rsidRPr="00924BC4">
        <w:rPr>
          <w:i/>
          <w:sz w:val="22"/>
          <w:szCs w:val="22"/>
        </w:rPr>
        <w:t>с глобусом</w:t>
      </w:r>
      <w:r w:rsidRPr="00924BC4">
        <w:rPr>
          <w:sz w:val="22"/>
          <w:szCs w:val="22"/>
        </w:rPr>
        <w:t xml:space="preserve"> используя команду контекстное меню </w:t>
      </w:r>
      <w:r w:rsidRPr="00924BC4">
        <w:rPr>
          <w:i/>
          <w:sz w:val="22"/>
          <w:szCs w:val="22"/>
        </w:rPr>
        <w:t>Изображение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Размер изображения</w:t>
      </w:r>
      <w:r w:rsidRPr="00924BC4">
        <w:rPr>
          <w:sz w:val="22"/>
          <w:szCs w:val="22"/>
        </w:rPr>
        <w:t xml:space="preserve"> / установите в диалоговом окне ширину 1000 и щелкните </w:t>
      </w:r>
      <w:r w:rsidRPr="00924BC4">
        <w:rPr>
          <w:i/>
          <w:sz w:val="22"/>
          <w:szCs w:val="22"/>
        </w:rPr>
        <w:t>Изменить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Поверните картинку используя команду контекстного меню </w:t>
      </w:r>
      <w:r w:rsidRPr="00924BC4">
        <w:rPr>
          <w:i/>
          <w:sz w:val="22"/>
          <w:szCs w:val="22"/>
        </w:rPr>
        <w:t>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Преобразование / Зеркало</w:t>
      </w:r>
      <w:r w:rsidRPr="00924BC4">
        <w:rPr>
          <w:sz w:val="22"/>
          <w:szCs w:val="22"/>
        </w:rPr>
        <w:t xml:space="preserve"> / щелкните на картинке (картинка должна повернуться в другую сторону)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Выполнить обрезку рисунка, убрав пустые области, для этого используйте команду контекстного меню </w:t>
      </w:r>
      <w:r w:rsidRPr="00924BC4">
        <w:rPr>
          <w:i/>
          <w:sz w:val="22"/>
          <w:szCs w:val="22"/>
        </w:rPr>
        <w:t xml:space="preserve"> Инструменты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Преобразование / Кадрирование</w:t>
      </w:r>
      <w:r w:rsidRPr="00924BC4">
        <w:rPr>
          <w:sz w:val="22"/>
          <w:szCs w:val="22"/>
        </w:rPr>
        <w:t xml:space="preserve"> / обведите рамкой изображение так, чтобы как можно меньше пустых областей было захвачено / нажмите </w:t>
      </w:r>
      <w:r w:rsidRPr="00924BC4">
        <w:rPr>
          <w:i/>
          <w:sz w:val="22"/>
          <w:szCs w:val="22"/>
          <w:lang w:val="en-US"/>
        </w:rPr>
        <w:t>Enter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br/>
      </w:r>
      <w:r w:rsidRPr="00924BC4">
        <w:rPr>
          <w:sz w:val="22"/>
          <w:szCs w:val="22"/>
        </w:rPr>
        <w:t>(у картинки обрежутся пустые области)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изображения </w:t>
      </w:r>
      <w:r w:rsidRPr="00924BC4">
        <w:rPr>
          <w:i/>
          <w:sz w:val="22"/>
          <w:szCs w:val="22"/>
        </w:rPr>
        <w:t>с глобусом</w:t>
      </w:r>
      <w:r w:rsidRPr="00924BC4">
        <w:rPr>
          <w:sz w:val="22"/>
          <w:szCs w:val="22"/>
        </w:rPr>
        <w:t xml:space="preserve">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Копировать</w:t>
      </w:r>
      <w:r w:rsidRPr="00924BC4">
        <w:rPr>
          <w:sz w:val="22"/>
          <w:szCs w:val="22"/>
        </w:rPr>
        <w:t xml:space="preserve">, а в окне </w:t>
      </w:r>
      <w:r w:rsidRPr="00924BC4">
        <w:rPr>
          <w:i/>
          <w:sz w:val="22"/>
          <w:szCs w:val="22"/>
        </w:rPr>
        <w:t>учительница</w:t>
      </w:r>
      <w:r w:rsidRPr="00924BC4">
        <w:rPr>
          <w:sz w:val="22"/>
          <w:szCs w:val="22"/>
        </w:rPr>
        <w:t xml:space="preserve">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Вставить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Переместите скопированный фрагмент рисунка вниз под доску, используя команду панели инструментов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4" t="23051" r="94604" b="7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Перемещение</w:t>
      </w:r>
      <w:r w:rsidRPr="00924BC4">
        <w:rPr>
          <w:sz w:val="22"/>
          <w:szCs w:val="22"/>
        </w:rPr>
        <w:t xml:space="preserve"> 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Сделайте рисунок </w:t>
      </w:r>
      <w:r w:rsidRPr="00924BC4">
        <w:rPr>
          <w:i/>
          <w:sz w:val="22"/>
          <w:szCs w:val="22"/>
        </w:rPr>
        <w:t>учительница</w:t>
      </w:r>
      <w:r w:rsidRPr="00924BC4">
        <w:rPr>
          <w:sz w:val="22"/>
          <w:szCs w:val="22"/>
        </w:rPr>
        <w:t xml:space="preserve">  черно-белым, используя команды</w:t>
      </w:r>
      <w:r w:rsidRPr="00924BC4">
        <w:rPr>
          <w:i/>
          <w:sz w:val="22"/>
          <w:szCs w:val="22"/>
        </w:rPr>
        <w:t xml:space="preserve"> Изображение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Режим / Градации серого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полученную картинку в своей папке под именем </w:t>
      </w:r>
      <w:r w:rsidRPr="00924BC4">
        <w:rPr>
          <w:i/>
          <w:sz w:val="22"/>
          <w:szCs w:val="22"/>
        </w:rPr>
        <w:t>Рис1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Сохранить как …</w:t>
      </w:r>
      <w:r w:rsidRPr="00924BC4">
        <w:rPr>
          <w:sz w:val="22"/>
          <w:szCs w:val="22"/>
        </w:rPr>
        <w:t xml:space="preserve"> , обратите внимание какое расширение файлу присваивает данная программа  _______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картинку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Экспортировать … </w:t>
      </w:r>
      <w:r w:rsidRPr="00924BC4">
        <w:rPr>
          <w:sz w:val="22"/>
          <w:szCs w:val="22"/>
        </w:rPr>
        <w:t xml:space="preserve">/ в окне экспорта изображения выберите тип файла  </w:t>
      </w:r>
      <w:r w:rsidRPr="00924BC4">
        <w:rPr>
          <w:i/>
          <w:sz w:val="22"/>
          <w:szCs w:val="22"/>
        </w:rPr>
        <w:t>Изображение</w:t>
      </w:r>
      <w:r w:rsidRPr="00924BC4">
        <w:rPr>
          <w:sz w:val="22"/>
          <w:szCs w:val="22"/>
        </w:rPr>
        <w:t xml:space="preserve"> 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i/>
          <w:sz w:val="22"/>
          <w:szCs w:val="22"/>
        </w:rPr>
        <w:t xml:space="preserve">, </w:t>
      </w:r>
      <w:r w:rsidRPr="00924BC4">
        <w:rPr>
          <w:sz w:val="22"/>
          <w:szCs w:val="22"/>
        </w:rPr>
        <w:t>имя</w:t>
      </w:r>
      <w:r w:rsidRPr="00924BC4">
        <w:rPr>
          <w:i/>
          <w:sz w:val="22"/>
          <w:szCs w:val="22"/>
        </w:rPr>
        <w:t xml:space="preserve"> Рис2</w:t>
      </w:r>
    </w:p>
    <w:p w:rsidR="001F0A32" w:rsidRPr="00924BC4" w:rsidRDefault="001F0A32" w:rsidP="0066317A">
      <w:pPr>
        <w:pStyle w:val="af4"/>
        <w:numPr>
          <w:ilvl w:val="0"/>
          <w:numId w:val="85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Закройте все открытые изображения</w:t>
      </w:r>
    </w:p>
    <w:p w:rsidR="001F0A32" w:rsidRPr="00924BC4" w:rsidRDefault="001F0A32" w:rsidP="001F0A32">
      <w:pPr>
        <w:pStyle w:val="af4"/>
        <w:spacing w:before="120"/>
        <w:jc w:val="left"/>
        <w:rPr>
          <w:sz w:val="24"/>
          <w:szCs w:val="24"/>
        </w:rPr>
      </w:pPr>
      <w:r w:rsidRPr="00924BC4">
        <w:rPr>
          <w:sz w:val="24"/>
          <w:szCs w:val="24"/>
        </w:rPr>
        <w:t>Задание 2. Создание нового  изображения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Создайте новое изображение, используя команды </w:t>
      </w:r>
      <w:r w:rsidRPr="00924BC4">
        <w:rPr>
          <w:i/>
          <w:sz w:val="22"/>
          <w:szCs w:val="22"/>
        </w:rPr>
        <w:t>Файл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Создать … </w:t>
      </w:r>
      <w:r w:rsidRPr="00924BC4">
        <w:rPr>
          <w:sz w:val="22"/>
          <w:szCs w:val="22"/>
        </w:rPr>
        <w:t xml:space="preserve">/ в диалоговом окне выберите шаблон А4 / </w:t>
      </w:r>
      <w:r w:rsidRPr="00924BC4">
        <w:rPr>
          <w:i/>
          <w:sz w:val="22"/>
          <w:szCs w:val="22"/>
        </w:rPr>
        <w:t>Ок.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Откройте изображения </w:t>
      </w:r>
      <w:r w:rsidRPr="00924BC4">
        <w:rPr>
          <w:i/>
          <w:sz w:val="22"/>
          <w:szCs w:val="22"/>
        </w:rPr>
        <w:t>профессор</w:t>
      </w:r>
      <w:r w:rsidRPr="00924BC4">
        <w:rPr>
          <w:sz w:val="22"/>
          <w:szCs w:val="22"/>
        </w:rPr>
        <w:t xml:space="preserve"> и </w:t>
      </w:r>
      <w:r w:rsidRPr="00924BC4">
        <w:rPr>
          <w:i/>
          <w:sz w:val="22"/>
          <w:szCs w:val="22"/>
        </w:rPr>
        <w:t>за уроками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i/>
          <w:sz w:val="22"/>
          <w:szCs w:val="22"/>
        </w:rPr>
        <w:t>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Выделим рисунок не включая пустые области, для этого: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i/>
          <w:sz w:val="22"/>
          <w:szCs w:val="22"/>
        </w:rPr>
      </w:pPr>
      <w:r w:rsidRPr="00924BC4">
        <w:rPr>
          <w:sz w:val="22"/>
          <w:szCs w:val="22"/>
        </w:rPr>
        <w:t xml:space="preserve">В окне изображения </w:t>
      </w:r>
      <w:r w:rsidRPr="00924BC4">
        <w:rPr>
          <w:i/>
          <w:sz w:val="22"/>
          <w:szCs w:val="22"/>
        </w:rPr>
        <w:t>за уроками</w:t>
      </w:r>
      <w:r w:rsidRPr="00924BC4">
        <w:rPr>
          <w:sz w:val="22"/>
          <w:szCs w:val="22"/>
        </w:rPr>
        <w:t xml:space="preserve"> выберите инструмент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152400" cy="257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00" t="19475" r="94995" b="7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noProof/>
          <w:sz w:val="22"/>
          <w:szCs w:val="22"/>
        </w:rPr>
        <w:t xml:space="preserve">  </w:t>
      </w:r>
      <w:r w:rsidRPr="00924BC4">
        <w:rPr>
          <w:i/>
          <w:sz w:val="22"/>
          <w:szCs w:val="22"/>
        </w:rPr>
        <w:t xml:space="preserve">Выделение смежных областей </w:t>
      </w:r>
      <w:r w:rsidRPr="00924BC4">
        <w:rPr>
          <w:sz w:val="22"/>
          <w:szCs w:val="22"/>
        </w:rPr>
        <w:t xml:space="preserve"> и щелкните на белой области рисунка. Выделится вся белая область рисунка.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i/>
          <w:sz w:val="22"/>
          <w:szCs w:val="22"/>
        </w:rPr>
      </w:pPr>
      <w:r w:rsidRPr="00924BC4">
        <w:rPr>
          <w:sz w:val="22"/>
          <w:szCs w:val="22"/>
        </w:rPr>
        <w:t xml:space="preserve">В контекстном меню 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sz w:val="22"/>
          <w:szCs w:val="22"/>
        </w:rPr>
        <w:t>выберите команду</w:t>
      </w:r>
      <w:r w:rsidRPr="00924BC4">
        <w:rPr>
          <w:i/>
          <w:sz w:val="22"/>
          <w:szCs w:val="22"/>
        </w:rPr>
        <w:t xml:space="preserve"> Выделение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Инвертировать. </w:t>
      </w:r>
      <w:r w:rsidRPr="00924BC4">
        <w:rPr>
          <w:sz w:val="22"/>
          <w:szCs w:val="22"/>
        </w:rPr>
        <w:t xml:space="preserve"> Выделится основной рисунок без белых областей.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>Скопируем выделенный фрагмент в новое изображение формата А4 в новый слой, для этого: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выделенного фрагмента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Копировать</w:t>
      </w:r>
      <w:r w:rsidRPr="00924BC4">
        <w:rPr>
          <w:sz w:val="22"/>
          <w:szCs w:val="22"/>
        </w:rPr>
        <w:t xml:space="preserve">, а в окне изображения формата А4 выполните команды </w:t>
      </w:r>
      <w:r w:rsidRPr="00924BC4">
        <w:rPr>
          <w:i/>
          <w:sz w:val="22"/>
          <w:szCs w:val="22"/>
        </w:rPr>
        <w:t>Правка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Вставить как </w:t>
      </w:r>
      <w:r w:rsidRPr="00924BC4">
        <w:rPr>
          <w:sz w:val="22"/>
          <w:szCs w:val="22"/>
        </w:rPr>
        <w:t xml:space="preserve">/ </w:t>
      </w:r>
      <w:r w:rsidRPr="00924BC4">
        <w:rPr>
          <w:i/>
          <w:sz w:val="22"/>
          <w:szCs w:val="22"/>
        </w:rPr>
        <w:t xml:space="preserve">Новый слой 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Используя инструмент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4" t="23051" r="94604" b="7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Перемещение</w:t>
      </w:r>
      <w:r w:rsidRPr="00924BC4">
        <w:rPr>
          <w:sz w:val="22"/>
          <w:szCs w:val="22"/>
        </w:rPr>
        <w:t xml:space="preserve"> передвиньте скопированный фрагмент  в нижний левый угол изображения.</w:t>
      </w:r>
    </w:p>
    <w:p w:rsidR="001F0A32" w:rsidRPr="00924BC4" w:rsidRDefault="001F0A32" w:rsidP="0066317A">
      <w:pPr>
        <w:pStyle w:val="af4"/>
        <w:numPr>
          <w:ilvl w:val="0"/>
          <w:numId w:val="89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Обратите внимание что у изображения появился новый слой, это можно увидеть в окне </w:t>
      </w:r>
      <w:r w:rsidRPr="00924BC4">
        <w:rPr>
          <w:i/>
          <w:sz w:val="22"/>
          <w:szCs w:val="22"/>
        </w:rPr>
        <w:t>Слои</w:t>
      </w:r>
      <w:r w:rsidRPr="00924BC4">
        <w:rPr>
          <w:sz w:val="22"/>
          <w:szCs w:val="22"/>
        </w:rPr>
        <w:t xml:space="preserve">, вы можете включать или отключать отображение слоев с помощью кнопки 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152400" cy="257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246" t="20067" r="13029" b="7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Аналогично заданиям 3-4 скопируйте фрагмент изображения </w:t>
      </w:r>
      <w:r w:rsidRPr="00924BC4">
        <w:rPr>
          <w:i/>
          <w:sz w:val="22"/>
          <w:szCs w:val="22"/>
        </w:rPr>
        <w:t>профессор</w:t>
      </w:r>
      <w:r w:rsidRPr="00924BC4">
        <w:rPr>
          <w:sz w:val="22"/>
          <w:szCs w:val="22"/>
        </w:rPr>
        <w:t xml:space="preserve"> в новое изображение формата А4 в новый слой и пододвиньте его в верхний правый угол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полученную картинку в своей папке под именем </w:t>
      </w:r>
      <w:r w:rsidRPr="00924BC4">
        <w:rPr>
          <w:i/>
          <w:sz w:val="22"/>
          <w:szCs w:val="22"/>
        </w:rPr>
        <w:t xml:space="preserve">Рис3 </w:t>
      </w:r>
      <w:r w:rsidRPr="00924BC4">
        <w:rPr>
          <w:sz w:val="22"/>
          <w:szCs w:val="22"/>
        </w:rPr>
        <w:t>со стандартным расширением программы  ______________________________________________________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картинку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Рис4 _______________________________</w:t>
      </w:r>
      <w:r w:rsidRPr="00924BC4">
        <w:rPr>
          <w:i/>
          <w:sz w:val="22"/>
          <w:szCs w:val="22"/>
        </w:rPr>
        <w:br/>
        <w:t>______________________________________________________________________________</w:t>
      </w:r>
    </w:p>
    <w:p w:rsidR="001F0A32" w:rsidRPr="00924BC4" w:rsidRDefault="001F0A32" w:rsidP="0066317A">
      <w:pPr>
        <w:pStyle w:val="af4"/>
        <w:numPr>
          <w:ilvl w:val="0"/>
          <w:numId w:val="88"/>
        </w:numPr>
        <w:ind w:left="284" w:right="0" w:hanging="284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Закройте все открытые изображения</w:t>
      </w:r>
    </w:p>
    <w:p w:rsidR="001F0A32" w:rsidRPr="00924BC4" w:rsidRDefault="001F0A32" w:rsidP="001F0A32">
      <w:pPr>
        <w:pStyle w:val="af4"/>
        <w:spacing w:before="120"/>
        <w:jc w:val="left"/>
        <w:rPr>
          <w:sz w:val="24"/>
          <w:szCs w:val="24"/>
        </w:rPr>
      </w:pPr>
      <w:r w:rsidRPr="00924BC4">
        <w:rPr>
          <w:sz w:val="24"/>
          <w:szCs w:val="24"/>
        </w:rPr>
        <w:t>Задание 3. Работа с фильтрами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водопад.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. Раскройте окно программы на весь экран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Цвет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Тон /  Насыщенность</w:t>
      </w:r>
      <w:r w:rsidRPr="00924BC4">
        <w:rPr>
          <w:sz w:val="22"/>
          <w:szCs w:val="22"/>
        </w:rPr>
        <w:t xml:space="preserve"> / выберите основной цвет </w:t>
      </w:r>
      <w:r w:rsidRPr="00924BC4">
        <w:rPr>
          <w:i/>
          <w:sz w:val="22"/>
          <w:szCs w:val="22"/>
        </w:rPr>
        <w:t>Синий</w:t>
      </w:r>
      <w:r w:rsidRPr="00924BC4">
        <w:rPr>
          <w:sz w:val="22"/>
          <w:szCs w:val="22"/>
        </w:rPr>
        <w:t xml:space="preserve"> и установите  </w:t>
      </w:r>
      <w:r w:rsidRPr="00924BC4">
        <w:rPr>
          <w:i/>
          <w:sz w:val="22"/>
          <w:szCs w:val="22"/>
        </w:rPr>
        <w:t>тон</w:t>
      </w:r>
      <w:r w:rsidRPr="00924BC4">
        <w:rPr>
          <w:sz w:val="22"/>
          <w:szCs w:val="22"/>
        </w:rPr>
        <w:t xml:space="preserve">  -40 / Ок.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Фильтры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>Имитация /  Стеклянные блоки</w:t>
      </w:r>
      <w:r w:rsidRPr="00924BC4">
        <w:rPr>
          <w:sz w:val="22"/>
          <w:szCs w:val="22"/>
        </w:rPr>
        <w:t xml:space="preserve"> / Ок.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Отмените последнее действие 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lastRenderedPageBreak/>
        <w:t>Примените фильтр как в задании  3, но при этом измените настройки фильтра в диалоговом окне.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Выполните команду контекстное меню </w:t>
      </w:r>
      <w:r w:rsidRPr="00924BC4">
        <w:rPr>
          <w:i/>
          <w:sz w:val="22"/>
          <w:szCs w:val="22"/>
        </w:rPr>
        <w:t>Фильтры</w:t>
      </w:r>
      <w:r w:rsidRPr="00924BC4">
        <w:rPr>
          <w:sz w:val="22"/>
          <w:szCs w:val="22"/>
        </w:rPr>
        <w:t xml:space="preserve"> / </w:t>
      </w:r>
      <w:r w:rsidRPr="00924BC4">
        <w:rPr>
          <w:i/>
          <w:sz w:val="22"/>
          <w:szCs w:val="22"/>
        </w:rPr>
        <w:t xml:space="preserve">Имитация /  Фотокопия </w:t>
      </w:r>
      <w:r w:rsidRPr="00924BC4">
        <w:rPr>
          <w:sz w:val="22"/>
          <w:szCs w:val="22"/>
        </w:rPr>
        <w:t>/ Ок</w:t>
      </w:r>
      <w:r w:rsidRPr="00924BC4">
        <w:rPr>
          <w:i/>
          <w:sz w:val="22"/>
          <w:szCs w:val="22"/>
        </w:rPr>
        <w:t xml:space="preserve"> </w:t>
      </w:r>
      <w:r w:rsidRPr="00924BC4">
        <w:rPr>
          <w:sz w:val="22"/>
          <w:szCs w:val="22"/>
        </w:rPr>
        <w:t>.  Посмотрите как изменилось изображение.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Отмените последнее действие 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Поэкспериментируйте с другими фильтрами.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изображение с одним из примененных фильтров в формате 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Рис5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both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В окне программы открыть графический файл </w:t>
      </w:r>
      <w:r w:rsidRPr="00924BC4">
        <w:rPr>
          <w:i/>
          <w:sz w:val="22"/>
          <w:szCs w:val="22"/>
        </w:rPr>
        <w:t>пальма.</w:t>
      </w:r>
      <w:r w:rsidRPr="00924BC4">
        <w:rPr>
          <w:i/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из папки </w:t>
      </w:r>
      <w:r w:rsidRPr="00924BC4">
        <w:rPr>
          <w:i/>
          <w:sz w:val="22"/>
          <w:szCs w:val="22"/>
        </w:rPr>
        <w:t>Картинки</w:t>
      </w:r>
      <w:r w:rsidRPr="00924BC4">
        <w:rPr>
          <w:sz w:val="22"/>
          <w:szCs w:val="22"/>
        </w:rPr>
        <w:t xml:space="preserve"> диска </w:t>
      </w:r>
      <w:r w:rsidRPr="00924BC4">
        <w:rPr>
          <w:i/>
          <w:sz w:val="22"/>
          <w:szCs w:val="22"/>
          <w:lang w:val="en-US"/>
        </w:rPr>
        <w:t>D</w:t>
      </w:r>
      <w:r w:rsidRPr="00924BC4">
        <w:rPr>
          <w:sz w:val="22"/>
          <w:szCs w:val="22"/>
        </w:rPr>
        <w:t>. Раскройте окно программы на весь экран.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Используя инструмент </w:t>
      </w:r>
      <w:r w:rsidRPr="00924BC4">
        <w:rPr>
          <w:b/>
          <w:noProof/>
          <w:sz w:val="22"/>
          <w:szCs w:val="22"/>
        </w:rPr>
        <w:drawing>
          <wp:inline distT="0" distB="0" distL="0" distR="0">
            <wp:extent cx="304800" cy="257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1" t="19348" r="96800" b="7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C4">
        <w:rPr>
          <w:sz w:val="22"/>
          <w:szCs w:val="22"/>
        </w:rPr>
        <w:t xml:space="preserve"> </w:t>
      </w:r>
      <w:r w:rsidRPr="00924BC4">
        <w:rPr>
          <w:i/>
          <w:sz w:val="22"/>
          <w:szCs w:val="22"/>
        </w:rPr>
        <w:t>Свободное выделение</w:t>
      </w:r>
      <w:r w:rsidRPr="00924BC4">
        <w:rPr>
          <w:sz w:val="22"/>
          <w:szCs w:val="22"/>
        </w:rPr>
        <w:t xml:space="preserve"> выделите пальму на картинке.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>Примените какой-нибудь фильтр к изображению. Обратите внимание, что фильтр применился только к выделенной области изображения.</w:t>
      </w:r>
    </w:p>
    <w:p w:rsidR="001F0A32" w:rsidRPr="00924BC4" w:rsidRDefault="001F0A32" w:rsidP="0066317A">
      <w:pPr>
        <w:pStyle w:val="af4"/>
        <w:numPr>
          <w:ilvl w:val="0"/>
          <w:numId w:val="87"/>
        </w:numPr>
        <w:ind w:right="0"/>
        <w:jc w:val="left"/>
        <w:rPr>
          <w:b/>
          <w:sz w:val="22"/>
          <w:szCs w:val="22"/>
        </w:rPr>
      </w:pPr>
      <w:r w:rsidRPr="00924BC4">
        <w:rPr>
          <w:sz w:val="22"/>
          <w:szCs w:val="22"/>
        </w:rPr>
        <w:t xml:space="preserve">Сохраните полученное изображение в формате </w:t>
      </w:r>
      <w:r w:rsidRPr="00924BC4">
        <w:rPr>
          <w:sz w:val="22"/>
          <w:szCs w:val="22"/>
          <w:lang w:val="en-US"/>
        </w:rPr>
        <w:t>jpg</w:t>
      </w:r>
      <w:r w:rsidRPr="00924BC4">
        <w:rPr>
          <w:sz w:val="22"/>
          <w:szCs w:val="22"/>
        </w:rPr>
        <w:t xml:space="preserve"> под именем </w:t>
      </w:r>
      <w:r w:rsidRPr="00924BC4">
        <w:rPr>
          <w:i/>
          <w:sz w:val="22"/>
          <w:szCs w:val="22"/>
        </w:rPr>
        <w:t>Рис6</w:t>
      </w:r>
    </w:p>
    <w:p w:rsidR="001F0A32" w:rsidRPr="00924BC4" w:rsidRDefault="001F0A32" w:rsidP="001F0A32">
      <w:pPr>
        <w:pStyle w:val="af4"/>
        <w:jc w:val="left"/>
        <w:rPr>
          <w:b/>
          <w:sz w:val="22"/>
          <w:szCs w:val="22"/>
        </w:rPr>
      </w:pPr>
    </w:p>
    <w:p w:rsidR="001F0A32" w:rsidRPr="00311DF5" w:rsidRDefault="001F0A32" w:rsidP="001F0A32">
      <w:pPr>
        <w:pStyle w:val="af4"/>
        <w:jc w:val="left"/>
        <w:rPr>
          <w:b/>
          <w:sz w:val="24"/>
          <w:szCs w:val="24"/>
        </w:rPr>
      </w:pPr>
    </w:p>
    <w:p w:rsidR="001F0A32" w:rsidRPr="004823A1" w:rsidRDefault="001F0A32" w:rsidP="001F0A32">
      <w:pPr>
        <w:pStyle w:val="af4"/>
        <w:spacing w:after="120"/>
        <w:rPr>
          <w:sz w:val="24"/>
          <w:szCs w:val="24"/>
        </w:rPr>
      </w:pPr>
      <w:r w:rsidRPr="004823A1">
        <w:rPr>
          <w:sz w:val="24"/>
          <w:szCs w:val="24"/>
        </w:rPr>
        <w:t>Контрольные вопросы:</w:t>
      </w:r>
    </w:p>
    <w:p w:rsidR="001F0A32" w:rsidRPr="00924BC4" w:rsidRDefault="001F0A32" w:rsidP="0066317A">
      <w:pPr>
        <w:pStyle w:val="af4"/>
        <w:numPr>
          <w:ilvl w:val="0"/>
          <w:numId w:val="86"/>
        </w:numPr>
        <w:ind w:right="-1"/>
        <w:jc w:val="left"/>
        <w:rPr>
          <w:b/>
          <w:sz w:val="24"/>
          <w:szCs w:val="24"/>
        </w:rPr>
      </w:pPr>
      <w:r w:rsidRPr="00311DF5">
        <w:rPr>
          <w:sz w:val="24"/>
          <w:szCs w:val="24"/>
        </w:rPr>
        <w:t>Запишите, с какими форматами файлов может работать программа GIMP </w:t>
      </w:r>
    </w:p>
    <w:p w:rsidR="001F0A32" w:rsidRPr="00311DF5" w:rsidRDefault="001F0A32" w:rsidP="0066317A">
      <w:pPr>
        <w:pStyle w:val="af4"/>
        <w:numPr>
          <w:ilvl w:val="0"/>
          <w:numId w:val="86"/>
        </w:numPr>
        <w:ind w:right="-1"/>
        <w:jc w:val="left"/>
        <w:rPr>
          <w:b/>
          <w:sz w:val="24"/>
          <w:szCs w:val="24"/>
        </w:rPr>
      </w:pPr>
      <w:r w:rsidRPr="00311DF5">
        <w:rPr>
          <w:sz w:val="24"/>
          <w:szCs w:val="24"/>
        </w:rPr>
        <w:t>Запишите особенности растровой графики.</w:t>
      </w:r>
    </w:p>
    <w:p w:rsidR="001F0A32" w:rsidRPr="00311DF5" w:rsidRDefault="001F0A32" w:rsidP="001F0A32">
      <w:pPr>
        <w:pStyle w:val="af4"/>
        <w:ind w:right="-1"/>
        <w:jc w:val="left"/>
        <w:rPr>
          <w:b/>
          <w:sz w:val="24"/>
          <w:szCs w:val="24"/>
        </w:rPr>
      </w:pPr>
    </w:p>
    <w:p w:rsidR="001F0A32" w:rsidRDefault="001F0A32" w:rsidP="001F0A32">
      <w:pPr>
        <w:pStyle w:val="3"/>
        <w:ind w:hanging="426"/>
      </w:pPr>
      <w:bookmarkStart w:id="13" w:name="_Toc478554937"/>
      <w:r>
        <w:t>Инструкционно-технологическая карта на выполнение практической работы №15</w:t>
      </w:r>
      <w:bookmarkEnd w:id="13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C92005">
        <w:rPr>
          <w:sz w:val="24"/>
          <w:szCs w:val="24"/>
        </w:rPr>
        <w:t>Создание презентации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C92005">
        <w:rPr>
          <w:sz w:val="24"/>
          <w:szCs w:val="24"/>
        </w:rPr>
        <w:t>Создание презентации</w:t>
      </w:r>
      <w:r w:rsidRPr="00327A52">
        <w:rPr>
          <w:color w:val="000000"/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с</w:t>
      </w:r>
      <w:r w:rsidRPr="00C92005">
        <w:rPr>
          <w:sz w:val="24"/>
          <w:szCs w:val="24"/>
        </w:rPr>
        <w:t>озда</w:t>
      </w:r>
      <w:r>
        <w:rPr>
          <w:sz w:val="24"/>
          <w:szCs w:val="24"/>
        </w:rPr>
        <w:t>вать</w:t>
      </w:r>
      <w:r w:rsidRPr="00C92005">
        <w:rPr>
          <w:sz w:val="24"/>
          <w:szCs w:val="24"/>
        </w:rPr>
        <w:t xml:space="preserve"> презентации</w:t>
      </w:r>
      <w:r>
        <w:rPr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A638E8" w:rsidRDefault="001F0A32" w:rsidP="00A638E8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38E8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A638E8" w:rsidRDefault="001F0A32" w:rsidP="00A63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Запустите программу </w:t>
      </w:r>
      <w:r w:rsidRPr="00A638E8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Выберите единое оформление слайдов, используя вкладку </w:t>
      </w:r>
      <w:r w:rsidRPr="00A638E8">
        <w:rPr>
          <w:rFonts w:ascii="Times New Roman" w:hAnsi="Times New Roman" w:cs="Times New Roman"/>
          <w:b/>
          <w:i/>
          <w:sz w:val="24"/>
          <w:szCs w:val="24"/>
        </w:rPr>
        <w:t>Дизайн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Используя документ </w:t>
      </w:r>
      <w:r w:rsidRPr="00A638E8">
        <w:rPr>
          <w:rFonts w:ascii="Times New Roman" w:hAnsi="Times New Roman" w:cs="Times New Roman"/>
          <w:i/>
          <w:sz w:val="24"/>
          <w:szCs w:val="24"/>
        </w:rPr>
        <w:t>Графические редакторы реферат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создайте презентацию по этой теме 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 xml:space="preserve">Для этого создайте слайды: 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Первый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Укажите название «Графические редакторы» и автора. 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Второй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Введите план презентации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2F7FDA" w:rsidP="00A638E8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2F7FDA">
        <w:rPr>
          <w:rFonts w:ascii="Times New Roman" w:hAnsi="Times New Roman" w:cs="Times New Roman"/>
          <w:noProof/>
          <w:sz w:val="24"/>
          <w:szCs w:val="24"/>
        </w:rPr>
      </w:r>
      <w:r w:rsidR="005109AA" w:rsidRPr="002F7FDA">
        <w:rPr>
          <w:rFonts w:ascii="Times New Roman" w:hAnsi="Times New Roman" w:cs="Times New Roman"/>
          <w:noProof/>
          <w:sz w:val="24"/>
          <w:szCs w:val="24"/>
        </w:rPr>
        <w:pict>
          <v:shape id="Надпись 2" o:spid="_x0000_s1061" type="#_x0000_t202" style="width:277.5pt;height:110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" strokecolor="#bfbfbf [2412]">
            <v:textbox style="mso-fit-shape-to-text:t">
              <w:txbxContent>
                <w:p w:rsidR="007355A9" w:rsidRPr="00AF31CC" w:rsidRDefault="007355A9" w:rsidP="001F0A32">
                  <w:pPr>
                    <w:jc w:val="center"/>
                    <w:rPr>
                      <w:b/>
                    </w:rPr>
                  </w:pPr>
                  <w:bookmarkStart w:id="14" w:name="_Toc311629779"/>
                  <w:bookmarkStart w:id="15" w:name="_Toc311629814"/>
                  <w:r w:rsidRPr="00AF31CC">
                    <w:rPr>
                      <w:b/>
                    </w:rPr>
                    <w:t>План:</w:t>
                  </w:r>
                </w:p>
                <w:p w:rsidR="007355A9" w:rsidRDefault="007355A9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</w:rPr>
                  </w:pPr>
                  <w:r w:rsidRPr="00AF31CC">
                    <w:rPr>
                      <w:b/>
                    </w:rPr>
                    <w:t>Понятие и возможности графических редакторов</w:t>
                  </w:r>
                  <w:bookmarkEnd w:id="14"/>
                  <w:bookmarkEnd w:id="15"/>
                </w:p>
                <w:p w:rsidR="007355A9" w:rsidRDefault="007355A9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  <w:bCs/>
                    </w:rPr>
                  </w:pPr>
                  <w:r w:rsidRPr="00AF31CC">
                    <w:rPr>
                      <w:b/>
                      <w:bCs/>
                    </w:rPr>
                    <w:t>Виды компьютерной графики</w:t>
                  </w:r>
                </w:p>
                <w:p w:rsidR="007355A9" w:rsidRPr="00AF31CC" w:rsidRDefault="007355A9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  <w:bCs/>
                    </w:rPr>
                  </w:pPr>
                  <w:bookmarkStart w:id="16" w:name="_Toc311629780"/>
                  <w:bookmarkStart w:id="17" w:name="_Toc311629815"/>
                  <w:r w:rsidRPr="00AF31CC">
                    <w:rPr>
                      <w:b/>
                      <w:bCs/>
                    </w:rPr>
                    <w:t>Растровая графика</w:t>
                  </w:r>
                  <w:bookmarkEnd w:id="16"/>
                  <w:bookmarkEnd w:id="17"/>
                </w:p>
                <w:p w:rsidR="007355A9" w:rsidRPr="00AF31CC" w:rsidRDefault="007355A9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</w:rPr>
                  </w:pPr>
                  <w:bookmarkStart w:id="18" w:name="_Toc311629781"/>
                  <w:bookmarkStart w:id="19" w:name="_Toc311629816"/>
                  <w:r w:rsidRPr="00AF31CC">
                    <w:rPr>
                      <w:b/>
                    </w:rPr>
                    <w:t>Векторная графика</w:t>
                  </w:r>
                  <w:bookmarkEnd w:id="18"/>
                  <w:bookmarkEnd w:id="19"/>
                </w:p>
                <w:p w:rsidR="007355A9" w:rsidRPr="00AF31CC" w:rsidRDefault="007355A9" w:rsidP="0066317A">
                  <w:pPr>
                    <w:pStyle w:val="a6"/>
                    <w:numPr>
                      <w:ilvl w:val="0"/>
                      <w:numId w:val="92"/>
                    </w:numPr>
                    <w:spacing w:after="0" w:line="240" w:lineRule="auto"/>
                    <w:rPr>
                      <w:b/>
                    </w:rPr>
                  </w:pPr>
                  <w:bookmarkStart w:id="20" w:name="_Toc311629782"/>
                  <w:bookmarkStart w:id="21" w:name="_Toc311629817"/>
                  <w:r w:rsidRPr="00AF31CC">
                    <w:rPr>
                      <w:b/>
                    </w:rPr>
                    <w:t>Трёхмерная графика</w:t>
                  </w:r>
                  <w:bookmarkEnd w:id="20"/>
                  <w:bookmarkEnd w:id="21"/>
                </w:p>
                <w:p w:rsidR="007355A9" w:rsidRPr="00AF31CC" w:rsidRDefault="007355A9" w:rsidP="0066317A">
                  <w:pPr>
                    <w:pStyle w:val="a6"/>
                    <w:numPr>
                      <w:ilvl w:val="0"/>
                      <w:numId w:val="91"/>
                    </w:numPr>
                    <w:spacing w:after="0" w:line="240" w:lineRule="auto"/>
                    <w:rPr>
                      <w:b/>
                    </w:rPr>
                  </w:pPr>
                  <w:bookmarkStart w:id="22" w:name="_Toc311629783"/>
                  <w:bookmarkStart w:id="23" w:name="_Toc311629818"/>
                  <w:r w:rsidRPr="00AF31CC">
                    <w:rPr>
                      <w:b/>
                    </w:rPr>
                    <w:t>Графические форматы файлов</w:t>
                  </w:r>
                  <w:bookmarkEnd w:id="22"/>
                  <w:bookmarkEnd w:id="23"/>
                </w:p>
                <w:p w:rsidR="007355A9" w:rsidRPr="00AF31CC" w:rsidRDefault="007355A9" w:rsidP="001F0A32">
                  <w:pPr>
                    <w:pStyle w:val="a6"/>
                    <w:rPr>
                      <w:b/>
                    </w:rPr>
                  </w:pPr>
                </w:p>
                <w:p w:rsidR="007355A9" w:rsidRDefault="007355A9" w:rsidP="001F0A32"/>
              </w:txbxContent>
            </v:textbox>
            <w10:wrap type="none"/>
            <w10:anchorlock/>
          </v:shape>
        </w:pic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Третий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>Понятие и возможности графических редакторов.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Содержание слайда – скопировать из текстового документа.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lastRenderedPageBreak/>
        <w:t>Четвертый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>Виды компьютерной графики</w:t>
      </w:r>
      <w:r w:rsidRPr="00A638E8">
        <w:rPr>
          <w:rFonts w:ascii="Times New Roman" w:hAnsi="Times New Roman" w:cs="Times New Roman"/>
          <w:sz w:val="24"/>
          <w:szCs w:val="24"/>
        </w:rPr>
        <w:t xml:space="preserve">, содержание слайда – схема, созданная с помощью объекта </w:t>
      </w:r>
      <w:r w:rsidRPr="00A638E8">
        <w:rPr>
          <w:rFonts w:ascii="Times New Roman" w:hAnsi="Times New Roman" w:cs="Times New Roman"/>
          <w:sz w:val="24"/>
          <w:szCs w:val="24"/>
          <w:lang w:val="en-US"/>
        </w:rPr>
        <w:t>SmartArt</w:t>
      </w:r>
      <w:r w:rsidRPr="00A638E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2965" cy="1368425"/>
            <wp:effectExtent l="38100" t="0" r="64135" b="3175"/>
            <wp:docPr id="38" name="Схема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Пятый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Растровая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растровой графики из текстового документа. Вставьте растровый рисунок.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Шестой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Векторная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векторной графики из текстового документа. Вставьте векторный  рисунок.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Седьмой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 Трёхмерная графика,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скопировать отличительные особенности трехмерной графики из текстового документа</w:t>
      </w: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A638E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Восьмой слайд:</w:t>
      </w:r>
      <w:r w:rsidRPr="00A638E8">
        <w:rPr>
          <w:rFonts w:ascii="Times New Roman" w:hAnsi="Times New Roman" w:cs="Times New Roman"/>
          <w:sz w:val="24"/>
          <w:szCs w:val="24"/>
        </w:rPr>
        <w:t xml:space="preserve"> название слайда </w:t>
      </w:r>
      <w:r w:rsidRPr="00A638E8">
        <w:rPr>
          <w:rFonts w:ascii="Times New Roman" w:hAnsi="Times New Roman" w:cs="Times New Roman"/>
          <w:i/>
          <w:sz w:val="24"/>
          <w:szCs w:val="24"/>
        </w:rPr>
        <w:t xml:space="preserve"> Графические форматы файлов, </w:t>
      </w:r>
      <w:r w:rsidRPr="00A638E8">
        <w:rPr>
          <w:rFonts w:ascii="Times New Roman" w:hAnsi="Times New Roman" w:cs="Times New Roman"/>
          <w:sz w:val="24"/>
          <w:szCs w:val="24"/>
        </w:rPr>
        <w:t xml:space="preserve"> содержание слайда – оформите в виде таблицы:</w:t>
      </w:r>
    </w:p>
    <w:tbl>
      <w:tblPr>
        <w:tblStyle w:val="a3"/>
        <w:tblW w:w="0" w:type="auto"/>
        <w:tblInd w:w="1809" w:type="dxa"/>
        <w:tblLook w:val="04A0"/>
      </w:tblPr>
      <w:tblGrid>
        <w:gridCol w:w="2932"/>
        <w:gridCol w:w="3402"/>
      </w:tblGrid>
      <w:tr w:rsidR="001F0A32" w:rsidRPr="00A638E8" w:rsidTr="001F0A32">
        <w:tc>
          <w:tcPr>
            <w:tcW w:w="2932" w:type="dxa"/>
          </w:tcPr>
          <w:p w:rsidR="001F0A32" w:rsidRPr="00A638E8" w:rsidRDefault="001F0A32" w:rsidP="00A6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8E8">
              <w:rPr>
                <w:rFonts w:ascii="Times New Roman" w:hAnsi="Times New Roman" w:cs="Times New Roman"/>
                <w:sz w:val="24"/>
                <w:szCs w:val="24"/>
              </w:rPr>
              <w:t>Растровые форматы</w:t>
            </w:r>
          </w:p>
        </w:tc>
        <w:tc>
          <w:tcPr>
            <w:tcW w:w="3402" w:type="dxa"/>
          </w:tcPr>
          <w:p w:rsidR="001F0A32" w:rsidRPr="00A638E8" w:rsidRDefault="001F0A32" w:rsidP="00A63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8E8">
              <w:rPr>
                <w:rFonts w:ascii="Times New Roman" w:hAnsi="Times New Roman" w:cs="Times New Roman"/>
                <w:sz w:val="24"/>
                <w:szCs w:val="24"/>
              </w:rPr>
              <w:t>Векторные форматы</w:t>
            </w:r>
          </w:p>
        </w:tc>
      </w:tr>
      <w:tr w:rsidR="001F0A32" w:rsidRPr="00A638E8" w:rsidTr="001F0A32">
        <w:tc>
          <w:tcPr>
            <w:tcW w:w="2932" w:type="dxa"/>
          </w:tcPr>
          <w:p w:rsidR="001F0A32" w:rsidRPr="00A638E8" w:rsidRDefault="001F0A32" w:rsidP="00A63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F0A32" w:rsidRPr="00A638E8" w:rsidRDefault="001F0A32" w:rsidP="00A638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A32" w:rsidRPr="00A638E8" w:rsidRDefault="001F0A32" w:rsidP="00A638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Настройте переходы слайдов и эффекты анимации в презентации. Чтобы диаграммы появлялась по частям, выполните двойной щелчок на эффекте в области анимации и на последней вкладке появившегося диалогового окна  настройте нужные параметры.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Сохраните презентацию в своей папке.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Сохраните презентацию в формате демонстрации.</w:t>
      </w:r>
    </w:p>
    <w:p w:rsidR="001F0A32" w:rsidRPr="00A638E8" w:rsidRDefault="001F0A32" w:rsidP="0066317A">
      <w:pPr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Закройте программу.</w:t>
      </w:r>
    </w:p>
    <w:p w:rsidR="001F0A32" w:rsidRPr="00A638E8" w:rsidRDefault="001F0A32" w:rsidP="001F0A3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A638E8">
        <w:rPr>
          <w:rFonts w:ascii="Times New Roman" w:hAnsi="Times New Roman" w:cs="Times New Roman"/>
          <w:b/>
          <w:sz w:val="24"/>
        </w:rPr>
        <w:t>Контрольные вопросы: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установить переходы слайдов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установить анимацию на объект презентации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>Как сохранить презентацию  в формате демонстрации</w:t>
      </w:r>
    </w:p>
    <w:p w:rsidR="001F0A32" w:rsidRDefault="001F0A32" w:rsidP="001F0A32">
      <w:pPr>
        <w:rPr>
          <w:rFonts w:asciiTheme="majorHAnsi" w:eastAsiaTheme="majorEastAsia" w:hAnsiTheme="majorHAnsi"/>
          <w:b/>
          <w:bCs/>
          <w:color w:val="4F81BD" w:themeColor="accent1"/>
        </w:rPr>
      </w:pPr>
    </w:p>
    <w:p w:rsidR="001F0A32" w:rsidRPr="005648C0" w:rsidRDefault="001F0A32" w:rsidP="00A638E8">
      <w:pPr>
        <w:pStyle w:val="3"/>
        <w:ind w:hanging="567"/>
      </w:pPr>
      <w:bookmarkStart w:id="24" w:name="_Toc478554938"/>
      <w:r>
        <w:t>Инструкционно-технологическая карта на выполнение практической работы №16</w:t>
      </w:r>
      <w:bookmarkEnd w:id="24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Тема</w:t>
      </w:r>
      <w:r w:rsidRPr="008D240D">
        <w:rPr>
          <w:sz w:val="24"/>
          <w:szCs w:val="24"/>
        </w:rPr>
        <w:t xml:space="preserve">: </w:t>
      </w:r>
      <w:r w:rsidRPr="008D240D">
        <w:rPr>
          <w:color w:val="000000"/>
          <w:sz w:val="24"/>
          <w:szCs w:val="24"/>
        </w:rPr>
        <w:t xml:space="preserve"> </w:t>
      </w:r>
      <w:r w:rsidRPr="007A282D">
        <w:rPr>
          <w:sz w:val="24"/>
          <w:szCs w:val="24"/>
        </w:rPr>
        <w:t>Настройка и демонстрация презентации.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7A282D">
        <w:rPr>
          <w:sz w:val="24"/>
          <w:szCs w:val="24"/>
        </w:rPr>
        <w:t>Настройка и демонстрация презентации.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настраивать эффекты различного рода в презентациях и производить демонстрацию презентации.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5648C0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A638E8" w:rsidRDefault="001F0A32" w:rsidP="001F0A32">
      <w:pPr>
        <w:ind w:left="284"/>
        <w:jc w:val="center"/>
        <w:rPr>
          <w:rFonts w:ascii="Times New Roman" w:hAnsi="Times New Roman" w:cs="Times New Roman"/>
          <w:i/>
          <w:sz w:val="24"/>
        </w:rPr>
      </w:pPr>
      <w:r w:rsidRPr="00A638E8">
        <w:rPr>
          <w:rFonts w:ascii="Times New Roman" w:hAnsi="Times New Roman" w:cs="Times New Roman"/>
          <w:i/>
          <w:sz w:val="24"/>
        </w:rPr>
        <w:lastRenderedPageBreak/>
        <w:t xml:space="preserve"> Ход работы: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A638E8">
        <w:rPr>
          <w:rFonts w:ascii="Times New Roman" w:hAnsi="Times New Roman" w:cs="Times New Roman"/>
          <w:sz w:val="24"/>
        </w:rPr>
        <w:t xml:space="preserve">Открыть программу </w:t>
      </w:r>
      <w:r w:rsidRPr="00A638E8">
        <w:rPr>
          <w:rFonts w:ascii="Times New Roman" w:hAnsi="Times New Roman" w:cs="Times New Roman"/>
          <w:sz w:val="24"/>
          <w:lang w:val="en-US"/>
        </w:rPr>
        <w:t>Power Point</w:t>
      </w:r>
      <w:r w:rsidRPr="00A638E8">
        <w:rPr>
          <w:rFonts w:ascii="Times New Roman" w:hAnsi="Times New Roman" w:cs="Times New Roman"/>
          <w:sz w:val="24"/>
        </w:rPr>
        <w:t>.</w:t>
      </w:r>
    </w:p>
    <w:p w:rsidR="001F0A32" w:rsidRPr="00A638E8" w:rsidRDefault="002F7FDA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Полилиния 290" o:spid="_x0000_s1045" style="position:absolute;left:0;text-align:left;margin-left:-13.05pt;margin-top:13.3pt;width:495.2pt;height:30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5149,405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" path="m577000,180754v-72656,5316,-228681,-31183,-329609,31897c221533,228812,193037,253027,172963,276447v-11533,13455,-21811,27960,-31898,42530c119244,350497,77270,414670,77270,414670,63814,495400,70861,467929,45372,552893v-3220,10735,-5620,21873,-10632,31898c25498,603275,13475,620233,2842,637954v7140,178499,18728,446675,21265,616688c40700,2366407,-52315,1980287,45372,2371061v11380,341379,-23008,218051,31898,382772l77270,2753833v13139,65693,609,38125,31898,85060c112712,2849526,117082,2859918,119800,2870791v21915,87660,-555,19323,21265,95693c169569,3066247,129900,2905609,162330,3051544v3170,14265,8019,28153,10633,42531c177446,3118732,178042,3144064,183596,3168502v13662,60112,44070,164880,63795,233917c252356,3419796,253640,3438050,258023,3455582v6031,24124,24587,65563,31898,85060c293856,3551136,293553,3563788,300554,3572540v21918,27397,49619,49619,74428,74428l406879,3678865v27108,27108,63795,42531,95693,63796c533920,3763560,557252,3794808,587633,3817088v23042,16898,51386,25633,74428,42531c692442,3881899,716981,3911442,747121,3934047v12680,9510,28009,14912,42530,21265c831863,3973780,874712,3990754,917242,4008475v16682,6951,35521,6712,53163,10632c984670,4022277,998884,4025726,1012935,4029740v10777,3079,20957,8201,31898,10632c1065878,4045049,1087363,4047461,1108628,4051005v85060,-3544,170531,-1563,255181,-10633c1379569,4038683,1391303,4024119,1406340,4019107v27726,-9242,56707,-14177,85060,-21265c1515713,3991764,1541253,3992124,1565828,3987209v28659,-5732,85061,-21265,85061,-21265c1723804,3917333,1660754,3951853,1821009,3934047v58279,-6475,56936,-15528,116959,-31898c1955403,3897394,1973695,3896271,1991130,3891516v21626,-5898,42326,-14824,63796,-21265c2084950,3861244,2120276,3855055,2150619,3848986v14177,-7088,27689,-15700,42530,-21265c2206832,3822590,2221440,3820374,2235679,3817088r95693,-21265l3756135,3806456v67427,881,134785,5460,202019,10632c3995315,3819947,4058279,3832911,4096377,3838354v51252,7322,108236,12220,159488,21265c4440571,3892214,4283405,3873006,4468516,3891516v183905,36782,100348,24135,478466,c4972731,3889872,4996600,3877339,5021409,3870251v98016,-58808,5756,-8681,116959,-53163c5231029,3780023,5131353,3808209,5223428,3785191v123384,-82256,2174,-459,138223,-95693c5372120,3682170,5393549,3668233,5393549,3668233v10633,-14177,20365,-29076,31898,-42531c5435233,3614285,5449375,3606556,5457344,3593805v10116,-16185,13513,-35722,21265,-53163c5499837,3492880,5499268,3498921,5531772,3455582v24048,-96190,-6018,22066,31898,-116959c5567515,3324525,5571437,3310422,5574303,3296093v4228,-21140,3815,-43343,10632,-63795c5588976,3220175,5599860,3211495,5606200,3200400v13135,-22987,29705,-69421,53163,-85060c5674894,3104986,5741915,3089386,5765689,3083442v122079,-73249,-19832,3066,116958,-42530c5894770,3036871,5902579,3024134,5914544,3019647v16921,-6346,35554,-6569,53163,-10633c5996185,3002442,6024414,2994837,6052768,2987749r42530,-10633c6162686,2932191,6085838,2976796,6201623,2945219v15292,-4170,28354,-14177,42531,-21265c6302697,2865408,6209451,2954175,6350479,2860158v41223,-27482,19775,-17224,63796,-31897l6531233,2732568v58381,-47767,41605,-67724,74428,-116959c6618249,2596727,6634014,2580168,6648191,2562447v7088,-21265,15367,-42170,21265,-63796c6703095,2375309,6672644,2233354,6658823,2115879v-1493,-12691,-14177,-21265,-21265,-31897c6634309,2070985,6617584,1994843,6605661,1967023v-39421,-91984,-6959,388,-31898,-74428c6577307,1828800,6567785,1762906,6584396,1701209v9214,-34223,42530,-56707,63795,-85060c6695428,1553167,6670254,1588372,6722619,1509823v3544,-14177,4876,-29099,10632,-42530c6738285,1455547,6751417,1447792,6754516,1435395v7784,-31136,7089,-63795,10633,-95693c6750194,1085465,6789670,1059134,6711986,903768v-5715,-11430,-14177,-21265,-21265,-31898c6680064,839897,6681727,835560,6658823,808075v-9626,-11551,-22271,-20346,-31897,-31898c6593869,736508,6615749,739334,6563130,701749v-8628,-6163,-69438,-19768,-74427,-21265c6467233,674043,6446533,665117,6424907,659219v-17435,-4755,-35521,-6713,-53163,-10633c6357479,645416,6343391,641498,6329214,637954v-7088,-7089,-14741,-13655,-21265,-21266c6271920,574654,6240769,528245,6201623,489098v-17721,-17721,-36974,-34032,-53162,-53163c6125568,408879,6105511,379538,6084665,350875v-7516,-10335,-13173,-22008,-21265,-31898c6039543,289818,6013091,262859,5988972,233916v-11344,-13613,-21735,-28013,-31897,-42530c5942419,170448,5939338,133790,5914544,127591v-102542,-25637,-8930,-4967,-212651,-21265c5669901,103767,5638192,98252,5606200,95693,5549563,91162,5492786,88605,5436079,85061v-28353,-7089,-60742,-5054,-85060,-21266c5320573,43498,5292756,16871,5255326,10633,5223669,5357,5191531,3544,5159633,v-42530,3544,-85243,5340,-127591,10633c5002488,14327,4985083,24050,4957614,31898v-14051,4014,-28353,7088,-42530,10632c4900907,49618,4886316,55931,4872554,63795v-45288,25879,-52682,47728,-116958,63796l4713065,138223v-14177,7088,-27962,15021,-42530,21265c4660233,163903,4648840,165483,4638637,170121v-28859,13118,-53976,36313,-85060,42530c4518135,219739,4482434,225638,4447251,233916v-25116,5910,-49767,13678,-74428,21266c4351399,261774,4330869,271407,4309028,276447v-24419,5635,-49619,7088,-74428,10632c4154825,316995,4165981,318008,4096377,329609r-202019,31898c3770312,357963,3645806,362110,3522219,350875v-32461,-2951,-110646,-39269,-148856,-53163c3308544,274141,3315835,281596,3256405,255182v-55225,-24545,-47455,-29996,-116958,-53163c3100979,189196,3043393,178555,3001223,170121v-10632,-7088,-19684,-17507,-31897,-21265c2878458,120897,2787192,122853,2692879,116958r-404037,10633c2121639,135191,2330030,138390,2161251,159488v-120404,15051,-56628,7790,-191386,21266c1944696,189143,1910463,202019,1884805,202019l736489,191386v-17721,-3544,-35273,-8076,-53163,-10632c578923,165839,649656,175438,577000,180754xe" filled="f" strokecolor="#243f60 [1604]" strokeweight="2pt">
            <v:path arrowok="t" o:connecttype="custom" o:connectlocs="536393,174590;229980,205400;160790,267020;131137,308100;71832,400530;42179,534040;32295,564850;2642,616200;22410,1211860;42179,2290210;71832,2659930;71832,2659930;101485,2742090;111369,2772900;131137,2865330;150906,2947490;160790,2988570;170675,3060459;229980,3286400;239864,3337750;269517,3419910;279402,3450720;348592,3522610;378244,3553420;467203,3615040;546277,3686929;615467,3728010;694541,3799900;734078,3820440;852690,3871790;902111,3882060;941648,3892330;971301,3902600;1030606,3912870;1267829,3902600;1307366,3882060;1386440,3861520;1455630,3851249;1534705,3830709;1692852,3799900;1801580,3769090;1851001,3758819;1910307,3738280;1999265,3717740;2038802,3697200;2078339,3686929;2167298,3666389;3491791,3676660;3679592,3686929;3808087,3707470;3956351,3728010;4154036,3758819;4598830,3758819;4668019,3738280;4776747,3686929;4855820,3656120;4984316,3563690;5013969,3543150;5043622,3502069;5073274,3471260;5093042,3419910;5142464,3337750;5172117,3224779;5182002,3183700;5191886,3122080;5211654,3091270;5261076,3009110;5359919,2978300;5468646,2937220;5498298,2916680;5547719,2906410;5626794,2885870;5666331,2875599;5765173,2844790;5804711,2824250;5903553,2762630;5962859,2731820;6071586,2639390;6140776,2526419;6180313,2475070;6200082,2413450;6190197,2043730;6170428,2012920;6140776,1899950;6111123,1828060;6121008,1643200;6180313,1561040;6249503,1458340;6259387,1417260;6279155,1386450;6289040,1294020;6239618,872950;6219850,842140;6190197,780520;6160545,749710;6101238,677820;6032049,657280;5972743,636740;5923322,626470;5883785,616200;5864016,595660;5765173,472420;5715752,421070;5656446,338911;5636678,308100;5567488,225940;5537836,184860;5498298,123240;5300612,102700;5211654,92430;5053506,82161;4974432,61620;4885473,10270;4796515,0;4677903,10270;4608713,30810;4569177,41080;4529640,61620;4420913,123240;4381375,133510;4341838,154050;4312185,164320;4233111,205400;4134268,225940;4065078,246481;4005773,267020;3936583,277290;3808087,318370;3620286,349180;3274337,338911;3135957,287560;3027230,246481;2918503,195130;2790007,164320;2760355,143780;2503363,112970;2127761,123240;2009149,154050;1831232,174590;1752159,195130;684657,184860;635236,174590;536393,1745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044" type="#_x0000_t202" style="position:absolute;left:0;text-align:left;margin-left:295.2pt;margin-top:11.65pt;width:187pt;height:89.7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" filled="f" stroked="f">
            <v:textbox style="mso-next-textbox:#_x0000_s1044;mso-fit-shape-to-text:t">
              <w:txbxContent>
                <w:p w:rsidR="007355A9" w:rsidRDefault="007355A9" w:rsidP="001F0A32">
                  <w:r>
                    <w:rPr>
                      <w:noProof/>
                    </w:rPr>
                    <w:drawing>
                      <wp:inline distT="0" distB="0" distL="0" distR="0">
                        <wp:extent cx="1666875" cy="1047750"/>
                        <wp:effectExtent l="0" t="0" r="0" b="0"/>
                        <wp:docPr id="40" name="Рисунок 294" descr="C:\Program Files (x86)\Microsoft Office\MEDIA\CAGCAT10\j0212957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4" descr="C:\Program Files (x86)\Microsoft Office\MEDIA\CAGCAT10\j0212957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0A32" w:rsidRPr="00A638E8">
        <w:rPr>
          <w:rFonts w:ascii="Times New Roman" w:hAnsi="Times New Roman" w:cs="Times New Roman"/>
          <w:sz w:val="24"/>
        </w:rPr>
        <w:t>Создать презентацию, в которой на первом слайде будет вынесена следующая информация:</w:t>
      </w:r>
    </w:p>
    <w:p w:rsidR="001F0A32" w:rsidRPr="003C7D7C" w:rsidRDefault="001F0A32" w:rsidP="001F0A32">
      <w:pPr>
        <w:rPr>
          <w:b/>
          <w:sz w:val="72"/>
          <w:szCs w:val="72"/>
        </w:rPr>
      </w:pPr>
      <w:r w:rsidRPr="003C7D7C">
        <w:rPr>
          <w:b/>
          <w:sz w:val="72"/>
          <w:szCs w:val="72"/>
        </w:rPr>
        <w:t xml:space="preserve">МАГАЗИН </w:t>
      </w:r>
    </w:p>
    <w:p w:rsidR="001F0A32" w:rsidRPr="003C7D7C" w:rsidRDefault="002F7FDA" w:rsidP="001F0A32">
      <w:pPr>
        <w:rPr>
          <w:b/>
          <w:sz w:val="72"/>
          <w:szCs w:val="72"/>
        </w:rPr>
      </w:pPr>
      <w:r w:rsidRPr="002F7FDA">
        <w:rPr>
          <w:noProof/>
          <w:sz w:val="24"/>
          <w:szCs w:val="24"/>
        </w:rPr>
        <w:pict>
          <v:line id="Прямая соединительная линия 291" o:spid="_x0000_s1043" style="position:absolute;z-index:251664384;visibility:visible" from="292.35pt,24.4pt" to="482.1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" strokecolor="black [3200]" strokeweight="3pt">
            <v:shadow on="t" color="black" opacity="22937f" origin=",.5" offset="0,.63889mm"/>
            <o:lock v:ext="edit" shapetype="f"/>
          </v:line>
        </w:pict>
      </w:r>
      <w:r w:rsidR="001F0A32" w:rsidRPr="003C7D7C">
        <w:rPr>
          <w:b/>
          <w:sz w:val="72"/>
          <w:szCs w:val="72"/>
        </w:rPr>
        <w:t>«АвтоБАЛЬЗАМ»</w:t>
      </w:r>
      <w:r w:rsidR="001F0A32" w:rsidRPr="00DF1B83">
        <w:rPr>
          <w:noProof/>
        </w:rPr>
        <w:t xml:space="preserve"> </w:t>
      </w:r>
    </w:p>
    <w:p w:rsidR="001F0A32" w:rsidRPr="003C7D7C" w:rsidRDefault="001F0A32" w:rsidP="001F0A32">
      <w:pPr>
        <w:rPr>
          <w:b/>
          <w:color w:val="002060"/>
          <w:sz w:val="36"/>
          <w:szCs w:val="36"/>
        </w:rPr>
      </w:pPr>
    </w:p>
    <w:p w:rsidR="001F0A32" w:rsidRDefault="001F0A32" w:rsidP="001F0A32">
      <w:pPr>
        <w:jc w:val="center"/>
        <w:rPr>
          <w:b/>
          <w:i/>
          <w:sz w:val="36"/>
          <w:szCs w:val="36"/>
        </w:rPr>
      </w:pPr>
      <w:r w:rsidRPr="00534DD8">
        <w:rPr>
          <w:b/>
          <w:i/>
          <w:sz w:val="36"/>
          <w:szCs w:val="36"/>
        </w:rPr>
        <w:t xml:space="preserve">Все </w:t>
      </w:r>
      <w:r>
        <w:rPr>
          <w:b/>
          <w:i/>
          <w:sz w:val="36"/>
          <w:szCs w:val="36"/>
        </w:rPr>
        <w:t>операции по оформлению личного и государственного автотранспорта</w:t>
      </w:r>
    </w:p>
    <w:p w:rsidR="001F0A32" w:rsidRDefault="001F0A32" w:rsidP="001F0A32">
      <w:pPr>
        <w:rPr>
          <w:b/>
          <w:i/>
          <w:sz w:val="36"/>
          <w:szCs w:val="36"/>
        </w:rPr>
      </w:pP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Постановка на учет и постановка со снятием, выписка справки-счета, автодаверенности</w:t>
      </w: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Автоперевозки по России любых видов груза</w:t>
      </w:r>
    </w:p>
    <w:p w:rsidR="001F0A32" w:rsidRPr="00A638E8" w:rsidRDefault="001F0A32" w:rsidP="0066317A">
      <w:pPr>
        <w:pStyle w:val="a6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Запасные части к автомашинам ГАЗ, УАЗ, ЗПЛ, Волга</w:t>
      </w:r>
    </w:p>
    <w:p w:rsidR="001F0A32" w:rsidRPr="00A638E8" w:rsidRDefault="001F0A32" w:rsidP="001F0A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Организовать эффекты перехода к следующему слайду на свое усмотрение.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 втором слайде разместить следующую информацию:</w:t>
      </w:r>
    </w:p>
    <w:p w:rsidR="001F0A32" w:rsidRPr="00A638E8" w:rsidRDefault="002F7FDA" w:rsidP="001F0A32">
      <w:pPr>
        <w:jc w:val="center"/>
        <w:rPr>
          <w:rFonts w:ascii="Times New Roman" w:hAnsi="Times New Roman" w:cs="Times New Roman"/>
          <w:b/>
          <w:caps/>
          <w:color w:val="1D1B11" w:themeColor="background2" w:themeShade="1A"/>
          <w:sz w:val="24"/>
          <w:szCs w:val="24"/>
        </w:rPr>
      </w:pPr>
      <w:r w:rsidRPr="002F7FDA">
        <w:rPr>
          <w:rFonts w:ascii="Times New Roman" w:hAnsi="Times New Roman" w:cs="Times New Roman"/>
          <w:noProof/>
          <w:sz w:val="24"/>
          <w:szCs w:val="24"/>
        </w:rPr>
        <w:pict>
          <v:shape id="Полилиния 292" o:spid="_x0000_s1046" style="position:absolute;left:0;text-align:left;margin-left:-6.35pt;margin-top:3.65pt;width:376.9pt;height:10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786399,151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" path="m486923,56755v-70884,3544,-156208,-30241,-435935,c38283,58128,36811,78020,29723,88653v-3544,10633,-7553,21121,-10632,31898c-19437,255402,10905,286386,19091,503323v2810,74459,4917,148990,10632,223283c31109,744625,37026,762007,40356,779769v47638,254066,-3788,6109,42530,191386c87269,988687,86399,1007707,93518,1024318v3949,9214,15004,13437,21266,21265c122767,1055562,127013,1068445,136049,1077481v9036,9036,21499,13838,31897,21265c182366,1109046,194283,1123447,210477,1130644v16514,7340,35521,6712,53162,10632c277904,1144446,292487,1146778,306170,1151909v14841,5565,27962,15021,42530,21265c374519,1184239,457878,1204057,465658,1205072v52833,6891,106325,7088,159488,10632c698633,1240201,646171,1223619,784635,1258234v10873,2718,21873,5621,31897,10633c827962,1274582,837000,1284417,848430,1290132v10025,5012,21596,6218,31898,10633c894896,1307009,907821,1317018,922858,1322030v17145,5715,35521,6712,53163,10632c1066352,1352735,964787,1336575,1103612,1353927v56994,18999,8084,4160,85060,21266c1228226,1383983,1252035,1393854,1294998,1396458v95583,5793,191386,7088,287079,10632c1671405,1424957,1604426,1412905,1720300,1428355v86930,11591,81836,13938,180753,21265c1961244,1454079,2021556,1456709,2081807,1460253v28353,3544,56875,5935,85060,10633c2181281,1473288,2194932,1479451,2209398,1481518v286337,40904,95159,4146,233916,31898l3612895,1502783v22408,-580,42531,-14177,63796,-21265c3722449,1466266,3697718,1473604,3751118,1460253v75174,-50115,-17890,12779,74428,-53163c3835945,1399662,3846014,1391540,3857444,1385825v29589,-14795,87184,-32605,116958,-42530c3994008,1336760,4010130,1322492,4027565,1311397v96866,-61642,31239,-20772,116958,-85060c4154746,1218670,4166923,1213621,4176421,1205072v26079,-23471,49619,-49619,74428,-74428c4259885,1121608,4272348,1116806,4282746,1109379v14420,-10300,29076,-20365,42531,-31898c4336694,1067695,4343725,1052308,4357174,1045583v16164,-8082,35442,-7088,53163,-10632c4424514,1027863,4438026,1019251,4452867,1013686v13683,-5131,29843,-3383,42531,-10633c4508453,995593,4515266,980177,4527295,971155v40503,-30377,60516,-28618,95693,-63795c4635519,894829,4643217,878166,4654886,864830v136661,-156183,-58380,83609,85060,-95693c4743490,758504,4746027,747481,4750579,737239v9656,-21726,29924,-40102,31898,-63795c4786821,621316,4796484,500735,4750579,439527v-12029,-16039,-28353,-28353,-42530,-42530c4700961,379276,4697729,359470,4686784,343834v-14372,-20531,-35442,-35441,-53163,-53162c4603393,260444,4614070,269112,4569825,237509v-10398,-7427,-20468,-15550,-31897,-21265c4527903,211232,4516055,210623,4506030,205611v-11430,-5715,-19446,-18392,-31898,-21265c4439426,176337,4403181,177875,4367807,173713v-175804,-20683,562,102,-116958,-21265c4226192,147965,4201101,146171,4176421,141816v-31947,-5638,-107126,-19975,-148856,-31898c4016788,106839,4006608,101717,3995667,99286v-30069,-6682,-75511,-9711,-106325,-21266c3874501,72455,3861708,62172,3846812,56755,3818996,46640,3763059,33159,3729853,24858l3421509,56755v-31727,3626,-84480,14770,-116958,21265c3152151,74476,2999343,79080,2847351,67388,2554249,44842,2914362,27367,2677230,24858l742105,14225v-98468,-16410,-98608,-21364,-233917,c495566,16218,486269,27507,476291,35490v-7828,6262,81516,17721,10632,21265xe" filled="f" strokecolor="#243f60 [1604]" strokeweight="2pt">
            <v:path arrowok="t" o:connecttype="custom" o:connectlocs="486946,52223;50990,52223;29724,81573;19092,110924;19092,463128;29724,668579;40358,717497;82890,893599;93523,942516;114790,962083;136056,991434;167954,1011000;210487,1040351;263652,1050134;306185,1059918;348717,1079485;465680,1108835;625176,1118618;784673,1157752;816571,1167536;848471,1187102;880370,1196886;922903,1216453;976068,1226236;1103665,1245803;1188729,1265370;1295060,1284937;1582153,1294720;1720383,1314287;1901145,1333854;2081907,1343638;2166972,1353421;2209505,1363204;2443432,1392555;3613069,1382771;3676868,1363204;3751299,1343638;3825731,1294720;3857630,1275153;3974594,1236020;4027759,1206669;4144723,1128402;4176623,1108835;4251054,1040351;4282953,1020784;4325486,991434;4357384,962083;4410550,952300;4453082,932733;4495615,922949;4527513,893599;4623211,834898;4655111,795765;4740175,707714;4750808,678363;4782708,619663;4750808,404426;4708276,365293;4687010,316376;4633845,267459;4570046,218542;4538147,198975;4506247,189191;4474348,169624;4368018,159840;4251054,140274;4176623,130491;4027759,101140;3995860,91357;3889530,71789;3846998,52223;3730033,22873;3421674,52223;3304710,71789;2847488,62006;2677359,22873;742141,13089;508213,13089;476314,32656;486946,52223" o:connectangles="0,0,0,0,0,0,0,0,0,0,0,0,0,0,0,0,0,0,0,0,0,0,0,0,0,0,0,0,0,0,0,0,0,0,0,0,0,0,0,0,0,0,0,0,0,0,0,0,0,0,0,0,0,0,0,0,0,0,0,0,0,0,0,0,0,0,0,0,0,0,0,0,0,0,0,0,0,0,0,0"/>
          </v:shape>
        </w:pict>
      </w:r>
      <w:r w:rsidR="001F0A32" w:rsidRPr="00A638E8">
        <w:rPr>
          <w:rFonts w:ascii="Times New Roman" w:hAnsi="Times New Roman" w:cs="Times New Roman"/>
          <w:sz w:val="24"/>
          <w:szCs w:val="24"/>
        </w:rPr>
        <w:br/>
      </w:r>
      <w:r w:rsidR="001F0A32" w:rsidRPr="00A638E8">
        <w:rPr>
          <w:rFonts w:ascii="Times New Roman" w:hAnsi="Times New Roman" w:cs="Times New Roman"/>
          <w:b/>
          <w:caps/>
          <w:color w:val="1D1B11" w:themeColor="background2" w:themeShade="1A"/>
          <w:sz w:val="24"/>
          <w:szCs w:val="24"/>
        </w:rPr>
        <w:t>ОСУЩЕСТВЛЯЕТ:</w:t>
      </w:r>
    </w:p>
    <w:p w:rsidR="001F0A32" w:rsidRPr="00A638E8" w:rsidRDefault="001F0A32" w:rsidP="001F0A32">
      <w:pPr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A638E8">
        <w:rPr>
          <w:rFonts w:ascii="Times New Roman" w:hAnsi="Times New Roman" w:cs="Times New Roman"/>
          <w:b/>
          <w:sz w:val="24"/>
          <w:szCs w:val="24"/>
        </w:rPr>
        <w:t>оформление автомобилей</w:t>
      </w:r>
    </w:p>
    <w:p w:rsidR="001F0A32" w:rsidRPr="00A638E8" w:rsidRDefault="001F0A32" w:rsidP="001F0A3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предпродажную подготовку</w:t>
      </w:r>
    </w:p>
    <w:p w:rsidR="001F0A32" w:rsidRPr="00A638E8" w:rsidRDefault="001F0A32" w:rsidP="001F0A32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сервисное обслуживание</w:t>
      </w:r>
    </w:p>
    <w:p w:rsidR="001F0A32" w:rsidRPr="00A638E8" w:rsidRDefault="001F0A32" w:rsidP="001F0A32">
      <w:pPr>
        <w:ind w:firstLine="1701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- послегарантийный режим</w:t>
      </w:r>
    </w:p>
    <w:p w:rsidR="001F0A32" w:rsidRPr="00A638E8" w:rsidRDefault="001F0A32" w:rsidP="001F0A32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Каждый пункт должен появляться на экране с эффектом выезда слева по нажатию клавиши мышки.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На третьем слайде в центре большими буквами вывести информацию:</w:t>
      </w:r>
    </w:p>
    <w:p w:rsidR="001F0A32" w:rsidRPr="001B5DF2" w:rsidRDefault="001F0A32" w:rsidP="001B5DF2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B5DF2">
        <w:rPr>
          <w:rFonts w:ascii="Times New Roman" w:hAnsi="Times New Roman" w:cs="Times New Roman"/>
          <w:sz w:val="24"/>
          <w:szCs w:val="24"/>
        </w:rPr>
        <w:br/>
      </w:r>
      <w:r w:rsidRPr="001B5DF2">
        <w:rPr>
          <w:rFonts w:ascii="Times New Roman" w:hAnsi="Times New Roman" w:cs="Times New Roman"/>
          <w:b/>
          <w:i/>
          <w:sz w:val="24"/>
          <w:szCs w:val="24"/>
          <w:u w:val="single"/>
        </w:rPr>
        <w:t>УСЛУГИ: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Эвакуатора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Экскаватора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Самосвала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lastRenderedPageBreak/>
        <w:t>Автокрана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Длинномера</w:t>
      </w:r>
    </w:p>
    <w:p w:rsidR="001F0A32" w:rsidRPr="00A638E8" w:rsidRDefault="001F0A32" w:rsidP="001B5D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Бульдозера</w:t>
      </w:r>
    </w:p>
    <w:p w:rsidR="001F0A32" w:rsidRPr="00A638E8" w:rsidRDefault="001F0A32" w:rsidP="0066317A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И для каждого вида техники организовать переходы – гиперссылки на соответствующие слайды. Для каждого вида должно быть графическое изображение, назначение, стоимость услуг. Также на этих страницах должны быть кнопки возврата на третий слайд.</w:t>
      </w:r>
    </w:p>
    <w:p w:rsidR="001F0A32" w:rsidRPr="001B5DF2" w:rsidRDefault="001F0A32" w:rsidP="001B5DF2">
      <w:pPr>
        <w:pStyle w:val="a6"/>
        <w:numPr>
          <w:ilvl w:val="0"/>
          <w:numId w:val="9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Продемонстрировать презентацию.</w:t>
      </w:r>
    </w:p>
    <w:p w:rsidR="001F0A32" w:rsidRPr="00A638E8" w:rsidRDefault="001F0A32" w:rsidP="001F0A3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8E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установить переходы слайдов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установить анимацию на объект презентации</w:t>
      </w:r>
    </w:p>
    <w:p w:rsidR="001F0A32" w:rsidRPr="00A638E8" w:rsidRDefault="001F0A32" w:rsidP="0066317A">
      <w:pPr>
        <w:pStyle w:val="a6"/>
        <w:numPr>
          <w:ilvl w:val="0"/>
          <w:numId w:val="9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38E8">
        <w:rPr>
          <w:rFonts w:ascii="Times New Roman" w:hAnsi="Times New Roman" w:cs="Times New Roman"/>
          <w:sz w:val="24"/>
          <w:szCs w:val="24"/>
        </w:rPr>
        <w:t>Как сохранить презентацию  в формате демонстрации</w:t>
      </w:r>
    </w:p>
    <w:p w:rsidR="001F0A32" w:rsidRPr="00A638E8" w:rsidRDefault="001F0A32" w:rsidP="001F0A32">
      <w:pPr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A638E8">
      <w:pPr>
        <w:pStyle w:val="3"/>
        <w:jc w:val="left"/>
      </w:pPr>
      <w:bookmarkStart w:id="25" w:name="_Toc478554939"/>
      <w:r>
        <w:t>Инструкционно-технологическая карта на выполнение практической работы №17</w:t>
      </w:r>
      <w:bookmarkEnd w:id="25"/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</w:rPr>
      </w:pPr>
      <w:r w:rsidRPr="00526ABC">
        <w:rPr>
          <w:rFonts w:ascii="Times New Roman" w:hAnsi="Times New Roman" w:cs="Times New Roman"/>
          <w:b/>
        </w:rPr>
        <w:t>Тема</w:t>
      </w:r>
      <w:r w:rsidRPr="00526ABC">
        <w:rPr>
          <w:rFonts w:ascii="Times New Roman" w:hAnsi="Times New Roman" w:cs="Times New Roman"/>
        </w:rPr>
        <w:t>: Системы управления базами данных.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</w:rPr>
      </w:pPr>
      <w:r w:rsidRPr="00526ABC">
        <w:rPr>
          <w:rFonts w:ascii="Times New Roman" w:hAnsi="Times New Roman" w:cs="Times New Roman"/>
          <w:b/>
        </w:rPr>
        <w:t>Наименование работы</w:t>
      </w:r>
      <w:r w:rsidRPr="00526ABC">
        <w:rPr>
          <w:rFonts w:ascii="Times New Roman" w:hAnsi="Times New Roman" w:cs="Times New Roman"/>
        </w:rPr>
        <w:t>: Создание базы данных. Ввод и редактирование записей.</w:t>
      </w:r>
    </w:p>
    <w:p w:rsidR="001F0A32" w:rsidRPr="00526ABC" w:rsidRDefault="001F0A32" w:rsidP="00526ABC">
      <w:pPr>
        <w:pStyle w:val="11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Цель занятия:</w:t>
      </w:r>
      <w:r w:rsidRPr="00526ABC">
        <w:rPr>
          <w:sz w:val="24"/>
          <w:szCs w:val="24"/>
        </w:rPr>
        <w:t xml:space="preserve"> научиться создавать таблицы, формы в базе данных.</w:t>
      </w:r>
    </w:p>
    <w:p w:rsidR="001F0A32" w:rsidRPr="00526ABC" w:rsidRDefault="001F0A32" w:rsidP="00526ABC">
      <w:pPr>
        <w:pStyle w:val="11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Приобретаемые умения и навыки:</w:t>
      </w:r>
      <w:r w:rsidRPr="00526ABC">
        <w:rPr>
          <w:sz w:val="24"/>
          <w:szCs w:val="24"/>
        </w:rPr>
        <w:t xml:space="preserve"> навыки создания таблицы, формы в базе данных.</w:t>
      </w:r>
    </w:p>
    <w:p w:rsidR="001F0A32" w:rsidRPr="00526ABC" w:rsidRDefault="001F0A32" w:rsidP="00526ABC">
      <w:pPr>
        <w:pStyle w:val="af4"/>
        <w:jc w:val="both"/>
        <w:rPr>
          <w:sz w:val="24"/>
          <w:szCs w:val="24"/>
        </w:rPr>
      </w:pPr>
      <w:r w:rsidRPr="00526ABC">
        <w:rPr>
          <w:b/>
          <w:sz w:val="24"/>
          <w:szCs w:val="24"/>
        </w:rPr>
        <w:t>Норма времени</w:t>
      </w:r>
      <w:r w:rsidRPr="00526ABC">
        <w:rPr>
          <w:sz w:val="24"/>
          <w:szCs w:val="24"/>
        </w:rPr>
        <w:t>: 2 часа.</w:t>
      </w:r>
    </w:p>
    <w:p w:rsidR="001F0A32" w:rsidRPr="00526ABC" w:rsidRDefault="001F0A32" w:rsidP="00526ABC">
      <w:pPr>
        <w:pStyle w:val="11"/>
        <w:jc w:val="both"/>
        <w:rPr>
          <w:bCs/>
          <w:sz w:val="24"/>
          <w:szCs w:val="24"/>
        </w:rPr>
      </w:pPr>
      <w:r w:rsidRPr="00526ABC">
        <w:rPr>
          <w:b/>
          <w:sz w:val="24"/>
          <w:szCs w:val="24"/>
        </w:rPr>
        <w:t xml:space="preserve">Оборудование: </w:t>
      </w:r>
      <w:r w:rsidRPr="00526ABC">
        <w:rPr>
          <w:bCs/>
          <w:sz w:val="24"/>
          <w:szCs w:val="24"/>
        </w:rPr>
        <w:t>персональный компьютер.</w:t>
      </w:r>
    </w:p>
    <w:p w:rsidR="001F0A32" w:rsidRPr="00526ABC" w:rsidRDefault="001F0A32" w:rsidP="00526ABC">
      <w:pPr>
        <w:pStyle w:val="af4"/>
        <w:ind w:right="-1"/>
        <w:jc w:val="left"/>
        <w:rPr>
          <w:b/>
          <w:bCs/>
          <w:sz w:val="24"/>
          <w:szCs w:val="24"/>
        </w:rPr>
      </w:pPr>
      <w:r w:rsidRPr="00526ABC">
        <w:rPr>
          <w:b/>
          <w:sz w:val="24"/>
          <w:szCs w:val="24"/>
        </w:rPr>
        <w:t>Оборудование</w:t>
      </w:r>
      <w:r w:rsidRPr="00526ABC">
        <w:rPr>
          <w:sz w:val="24"/>
          <w:szCs w:val="24"/>
        </w:rPr>
        <w:t>: Инструкционная карта, ПК.</w:t>
      </w:r>
    </w:p>
    <w:p w:rsidR="001F0A32" w:rsidRPr="00526ABC" w:rsidRDefault="001F0A32" w:rsidP="00526ABC">
      <w:pPr>
        <w:pStyle w:val="af4"/>
        <w:ind w:right="-1"/>
        <w:jc w:val="left"/>
        <w:rPr>
          <w:sz w:val="22"/>
          <w:szCs w:val="22"/>
        </w:rPr>
      </w:pPr>
    </w:p>
    <w:p w:rsidR="001F0A32" w:rsidRPr="00526ABC" w:rsidRDefault="001F0A32" w:rsidP="00526ABC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6ABC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</w:rPr>
        <w:t xml:space="preserve">Создание таблицы 1. </w:t>
      </w:r>
      <w:r w:rsidRPr="00526ABC">
        <w:rPr>
          <w:rFonts w:ascii="Times New Roman" w:hAnsi="Times New Roman" w:cs="Times New Roman"/>
          <w:bCs/>
          <w:sz w:val="24"/>
          <w:szCs w:val="24"/>
        </w:rPr>
        <w:t>Сформируйте в базе данных таблицу «</w:t>
      </w:r>
      <w:r w:rsidRPr="00526ABC">
        <w:rPr>
          <w:rFonts w:ascii="Times New Roman" w:hAnsi="Times New Roman" w:cs="Times New Roman"/>
          <w:b/>
          <w:sz w:val="24"/>
          <w:szCs w:val="24"/>
        </w:rPr>
        <w:t>Ферма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1F0A32" w:rsidRPr="00526ABC" w:rsidRDefault="001F0A32" w:rsidP="00526ABC">
      <w:pPr>
        <w:pStyle w:val="af4"/>
        <w:ind w:left="36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Для этого: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Вызовите программу MS Access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В поле Новая база данных напишите свою фамилию и щелкните по кнопке Создать.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Выберите создание таблицы с помощью конструктора.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 xml:space="preserve">Внесите поля: </w:t>
      </w:r>
      <w:r w:rsidRPr="00526ABC">
        <w:rPr>
          <w:i/>
          <w:sz w:val="24"/>
          <w:szCs w:val="24"/>
        </w:rPr>
        <w:t>Код автомобиля</w:t>
      </w:r>
      <w:r w:rsidRPr="00526ABC">
        <w:rPr>
          <w:sz w:val="24"/>
          <w:szCs w:val="24"/>
        </w:rPr>
        <w:t xml:space="preserve"> (тип - Счетчик), </w:t>
      </w:r>
      <w:r w:rsidRPr="00526ABC">
        <w:rPr>
          <w:i/>
          <w:sz w:val="24"/>
          <w:szCs w:val="24"/>
        </w:rPr>
        <w:t>Фамилия</w:t>
      </w:r>
      <w:r w:rsidRPr="00526ABC">
        <w:rPr>
          <w:sz w:val="24"/>
          <w:szCs w:val="24"/>
        </w:rPr>
        <w:t xml:space="preserve"> </w:t>
      </w:r>
      <w:r w:rsidRPr="00526ABC">
        <w:rPr>
          <w:i/>
          <w:sz w:val="24"/>
          <w:szCs w:val="24"/>
        </w:rPr>
        <w:t xml:space="preserve">водителя </w:t>
      </w:r>
      <w:r w:rsidRPr="00526ABC">
        <w:rPr>
          <w:sz w:val="24"/>
          <w:szCs w:val="24"/>
        </w:rPr>
        <w:t xml:space="preserve">(тип -  Текстовый), </w:t>
      </w:r>
      <w:r w:rsidRPr="00526ABC">
        <w:rPr>
          <w:i/>
          <w:sz w:val="24"/>
          <w:szCs w:val="24"/>
        </w:rPr>
        <w:t>Марка авто</w:t>
      </w:r>
      <w:r w:rsidRPr="00526ABC">
        <w:rPr>
          <w:sz w:val="24"/>
          <w:szCs w:val="24"/>
        </w:rPr>
        <w:t xml:space="preserve"> (тип -  Текстовый), </w:t>
      </w:r>
      <w:r w:rsidRPr="00526ABC">
        <w:rPr>
          <w:i/>
          <w:sz w:val="24"/>
          <w:szCs w:val="24"/>
        </w:rPr>
        <w:t>Вид автомобиля</w:t>
      </w:r>
      <w:r w:rsidRPr="00526ABC">
        <w:rPr>
          <w:sz w:val="24"/>
          <w:szCs w:val="24"/>
        </w:rPr>
        <w:t xml:space="preserve"> (тип -  Текстовый), </w:t>
      </w:r>
      <w:r w:rsidRPr="00526ABC">
        <w:rPr>
          <w:i/>
          <w:sz w:val="24"/>
          <w:szCs w:val="24"/>
        </w:rPr>
        <w:t xml:space="preserve">Страна производитель </w:t>
      </w:r>
      <w:r w:rsidRPr="00526ABC">
        <w:rPr>
          <w:sz w:val="24"/>
          <w:szCs w:val="24"/>
        </w:rPr>
        <w:t xml:space="preserve">(тип -  Текстовый),  </w:t>
      </w:r>
      <w:r w:rsidRPr="00526ABC">
        <w:rPr>
          <w:i/>
          <w:sz w:val="24"/>
          <w:szCs w:val="24"/>
        </w:rPr>
        <w:t xml:space="preserve">Дата выпуска </w:t>
      </w:r>
      <w:r w:rsidRPr="00526ABC">
        <w:rPr>
          <w:sz w:val="24"/>
          <w:szCs w:val="24"/>
        </w:rPr>
        <w:t>(тип – Дата и время).</w:t>
      </w:r>
    </w:p>
    <w:p w:rsidR="001F0A32" w:rsidRPr="00526ABC" w:rsidRDefault="001F0A32" w:rsidP="0066317A">
      <w:pPr>
        <w:pStyle w:val="af4"/>
        <w:numPr>
          <w:ilvl w:val="0"/>
          <w:numId w:val="95"/>
        </w:numPr>
        <w:ind w:left="360"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Задайте имя таблицы Ферма.</w:t>
      </w:r>
    </w:p>
    <w:p w:rsidR="001F0A32" w:rsidRPr="00526ABC" w:rsidRDefault="001F0A32" w:rsidP="0066317A">
      <w:pPr>
        <w:pStyle w:val="11"/>
        <w:numPr>
          <w:ilvl w:val="0"/>
          <w:numId w:val="96"/>
        </w:numPr>
        <w:ind w:left="360"/>
        <w:jc w:val="both"/>
        <w:rPr>
          <w:sz w:val="24"/>
          <w:szCs w:val="24"/>
        </w:rPr>
      </w:pPr>
      <w:r w:rsidRPr="00526ABC">
        <w:rPr>
          <w:sz w:val="24"/>
          <w:szCs w:val="24"/>
        </w:rPr>
        <w:t>Заполните таблицу двумя записями.</w:t>
      </w: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</w:rPr>
        <w:t>Создание формы.</w:t>
      </w:r>
    </w:p>
    <w:p w:rsidR="001F0A32" w:rsidRPr="00526ABC" w:rsidRDefault="001F0A32" w:rsidP="0066317A">
      <w:pPr>
        <w:pStyle w:val="af4"/>
        <w:numPr>
          <w:ilvl w:val="0"/>
          <w:numId w:val="100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Создайте форму, используя </w:t>
      </w:r>
      <w:r w:rsidRPr="00526ABC">
        <w:rPr>
          <w:i/>
          <w:sz w:val="24"/>
          <w:szCs w:val="24"/>
        </w:rPr>
        <w:t>Мастер форм</w:t>
      </w:r>
    </w:p>
    <w:p w:rsidR="001F0A32" w:rsidRPr="00526ABC" w:rsidRDefault="001F0A32" w:rsidP="0066317A">
      <w:pPr>
        <w:pStyle w:val="af4"/>
        <w:numPr>
          <w:ilvl w:val="0"/>
          <w:numId w:val="100"/>
        </w:numPr>
        <w:ind w:right="0"/>
        <w:jc w:val="left"/>
        <w:rPr>
          <w:sz w:val="24"/>
          <w:szCs w:val="24"/>
        </w:rPr>
      </w:pPr>
      <w:r w:rsidRPr="00526ABC">
        <w:rPr>
          <w:sz w:val="24"/>
          <w:szCs w:val="24"/>
        </w:rPr>
        <w:t xml:space="preserve">Добавьте 10 записей в форму </w:t>
      </w:r>
    </w:p>
    <w:p w:rsidR="001F0A32" w:rsidRPr="00526ABC" w:rsidRDefault="001F0A32" w:rsidP="0066317A">
      <w:pPr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>Закройте форму, откройте таблицу и убедитесь, что все введенные через форму записи появились в таблице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26ABC">
        <w:rPr>
          <w:rFonts w:ascii="Times New Roman" w:hAnsi="Times New Roman" w:cs="Times New Roman"/>
          <w:b/>
          <w:bCs/>
          <w:sz w:val="24"/>
          <w:szCs w:val="24"/>
        </w:rPr>
        <w:t xml:space="preserve">. Создание запроса 1. </w:t>
      </w:r>
      <w:r w:rsidRPr="00526ABC">
        <w:rPr>
          <w:rFonts w:ascii="Times New Roman" w:hAnsi="Times New Roman" w:cs="Times New Roman"/>
          <w:sz w:val="24"/>
          <w:szCs w:val="24"/>
        </w:rPr>
        <w:t xml:space="preserve">В созданной базе данных с помощью </w:t>
      </w:r>
      <w:r w:rsidRPr="00526ABC">
        <w:rPr>
          <w:rFonts w:ascii="Times New Roman" w:hAnsi="Times New Roman" w:cs="Times New Roman"/>
          <w:i/>
          <w:sz w:val="24"/>
          <w:szCs w:val="24"/>
        </w:rPr>
        <w:t>Мастера запросов</w:t>
      </w:r>
      <w:r w:rsidRPr="00526ABC">
        <w:rPr>
          <w:rFonts w:ascii="Times New Roman" w:hAnsi="Times New Roman" w:cs="Times New Roman"/>
          <w:sz w:val="24"/>
          <w:szCs w:val="24"/>
        </w:rPr>
        <w:t xml:space="preserve"> сформируйте простой запрос из таблицы </w:t>
      </w:r>
      <w:r w:rsidRPr="00526ABC">
        <w:rPr>
          <w:rFonts w:ascii="Times New Roman" w:hAnsi="Times New Roman" w:cs="Times New Roman"/>
          <w:bCs/>
          <w:i/>
          <w:sz w:val="24"/>
          <w:szCs w:val="24"/>
        </w:rPr>
        <w:t>Сведения</w:t>
      </w:r>
      <w:r w:rsidRPr="00526AB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в котором </w:t>
      </w:r>
      <w:r w:rsidRPr="00526ABC">
        <w:rPr>
          <w:rFonts w:ascii="Times New Roman" w:hAnsi="Times New Roman" w:cs="Times New Roman"/>
          <w:sz w:val="24"/>
          <w:szCs w:val="24"/>
        </w:rPr>
        <w:t>отобразите даты выпуска всех автомобилей с марками, для этого: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 xml:space="preserve">щелкните кнопку </w:t>
      </w:r>
      <w:r w:rsidRPr="00526ABC">
        <w:rPr>
          <w:rFonts w:ascii="Times New Roman" w:hAnsi="Times New Roman" w:cs="Times New Roman"/>
          <w:i/>
          <w:sz w:val="24"/>
          <w:szCs w:val="24"/>
        </w:rPr>
        <w:t>Мастер запросов</w:t>
      </w:r>
      <w:r w:rsidRPr="00526ABC">
        <w:rPr>
          <w:rFonts w:ascii="Times New Roman" w:hAnsi="Times New Roman" w:cs="Times New Roman"/>
          <w:sz w:val="24"/>
          <w:szCs w:val="24"/>
        </w:rPr>
        <w:t xml:space="preserve">, выберите таблицу </w:t>
      </w:r>
      <w:r w:rsidRPr="00526ABC">
        <w:rPr>
          <w:rFonts w:ascii="Times New Roman" w:hAnsi="Times New Roman" w:cs="Times New Roman"/>
          <w:i/>
          <w:sz w:val="24"/>
          <w:szCs w:val="24"/>
        </w:rPr>
        <w:t>Ферма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>в диалоговом окне выберите поля</w:t>
      </w:r>
      <w:r w:rsidRPr="00526A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6ABC">
        <w:rPr>
          <w:rFonts w:ascii="Times New Roman" w:hAnsi="Times New Roman" w:cs="Times New Roman"/>
          <w:bCs/>
          <w:i/>
          <w:iCs/>
          <w:sz w:val="24"/>
          <w:szCs w:val="24"/>
        </w:rPr>
        <w:t>Дата выпуска, Марка авто</w:t>
      </w:r>
    </w:p>
    <w:p w:rsidR="001F0A32" w:rsidRPr="00526ABC" w:rsidRDefault="001F0A32" w:rsidP="0066317A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sz w:val="24"/>
          <w:szCs w:val="24"/>
        </w:rPr>
        <w:t xml:space="preserve"> укажите имя запроса </w:t>
      </w:r>
      <w:r w:rsidRPr="00526ABC">
        <w:rPr>
          <w:rFonts w:ascii="Times New Roman" w:hAnsi="Times New Roman" w:cs="Times New Roman"/>
          <w:i/>
          <w:sz w:val="24"/>
          <w:szCs w:val="24"/>
        </w:rPr>
        <w:t>Дата выпуска</w:t>
      </w:r>
    </w:p>
    <w:p w:rsidR="001F0A32" w:rsidRPr="00526ABC" w:rsidRDefault="001F0A32" w:rsidP="00526ABC">
      <w:pPr>
        <w:pStyle w:val="af4"/>
        <w:ind w:left="36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lastRenderedPageBreak/>
        <w:t xml:space="preserve">Откройте запрос и посмотрите какие данные в нем отображены </w:t>
      </w:r>
    </w:p>
    <w:p w:rsidR="001F0A32" w:rsidRPr="00526ABC" w:rsidRDefault="001F0A32" w:rsidP="00526ABC">
      <w:pPr>
        <w:pStyle w:val="af4"/>
        <w:ind w:left="360"/>
        <w:jc w:val="left"/>
        <w:rPr>
          <w:sz w:val="24"/>
          <w:szCs w:val="24"/>
        </w:rPr>
      </w:pP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Создание запроса 2. </w:t>
      </w:r>
      <w:r w:rsidRPr="00526ABC">
        <w:rPr>
          <w:rFonts w:ascii="Times New Roman" w:hAnsi="Times New Roman" w:cs="Times New Roman"/>
          <w:bCs/>
          <w:sz w:val="24"/>
          <w:szCs w:val="24"/>
        </w:rPr>
        <w:t>Создайте запрос, используя конструктор запросов, в котором отобразите информацию о автомобилях только одного вида. Для этого: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Щелкните кнопку Конструктор запросов 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Выберите поля </w:t>
      </w:r>
      <w:r w:rsidRPr="00526ABC">
        <w:rPr>
          <w:i/>
          <w:iCs/>
          <w:sz w:val="24"/>
          <w:szCs w:val="24"/>
        </w:rPr>
        <w:t>Код автомобиля, Марка авто, Вид автомобиля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В поле </w:t>
      </w:r>
      <w:r w:rsidRPr="00526ABC">
        <w:rPr>
          <w:i/>
          <w:iCs/>
          <w:sz w:val="24"/>
          <w:szCs w:val="24"/>
        </w:rPr>
        <w:t>Вид автомобиля</w:t>
      </w:r>
      <w:r w:rsidRPr="00526ABC">
        <w:rPr>
          <w:sz w:val="24"/>
          <w:szCs w:val="24"/>
        </w:rPr>
        <w:t xml:space="preserve"> в строке </w:t>
      </w:r>
      <w:r w:rsidRPr="00526ABC">
        <w:rPr>
          <w:i/>
          <w:sz w:val="24"/>
          <w:szCs w:val="24"/>
        </w:rPr>
        <w:t>Условие отбора</w:t>
      </w:r>
      <w:r w:rsidRPr="00526ABC">
        <w:rPr>
          <w:sz w:val="24"/>
          <w:szCs w:val="24"/>
        </w:rPr>
        <w:t xml:space="preserve"> задать условие -  написать </w:t>
      </w:r>
      <w:r w:rsidRPr="00526ABC">
        <w:rPr>
          <w:i/>
          <w:sz w:val="24"/>
          <w:szCs w:val="24"/>
        </w:rPr>
        <w:t>грузовой</w:t>
      </w:r>
      <w:r w:rsidRPr="00526ABC">
        <w:rPr>
          <w:sz w:val="24"/>
          <w:szCs w:val="24"/>
        </w:rPr>
        <w:t>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Закрыть режим конструктора, сохранив запрос.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Открыть запрос и убедиться, что в запросе содержатся животные нужного вида  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Закрыть запрос.</w:t>
      </w:r>
    </w:p>
    <w:p w:rsidR="001F0A32" w:rsidRPr="00526ABC" w:rsidRDefault="001F0A32" w:rsidP="0066317A">
      <w:pPr>
        <w:pStyle w:val="af4"/>
        <w:numPr>
          <w:ilvl w:val="0"/>
          <w:numId w:val="101"/>
        </w:numPr>
        <w:ind w:right="0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 xml:space="preserve">Откройте запрос и посмотрите какие данные в нем отображены 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Создание запроса 3. </w:t>
      </w:r>
      <w:r w:rsidRPr="00526ABC">
        <w:rPr>
          <w:rFonts w:ascii="Times New Roman" w:hAnsi="Times New Roman" w:cs="Times New Roman"/>
          <w:bCs/>
          <w:sz w:val="24"/>
          <w:szCs w:val="24"/>
        </w:rPr>
        <w:t xml:space="preserve">Создайте запрос, в котором отобразите информацию о автомобилях с датой выпуска  до 1 января 2017 г. </w:t>
      </w:r>
    </w:p>
    <w:p w:rsidR="001F0A32" w:rsidRPr="00526ABC" w:rsidRDefault="001F0A32" w:rsidP="00526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6ABC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526ABC">
        <w:rPr>
          <w:rFonts w:ascii="Times New Roman" w:hAnsi="Times New Roman" w:cs="Times New Roman"/>
          <w:b/>
          <w:sz w:val="24"/>
          <w:szCs w:val="24"/>
        </w:rPr>
        <w:t xml:space="preserve">. Создайте отчет по первому запросу. </w:t>
      </w:r>
    </w:p>
    <w:p w:rsidR="001F0A32" w:rsidRPr="00526ABC" w:rsidRDefault="001F0A32" w:rsidP="00526ABC">
      <w:pPr>
        <w:pStyle w:val="af4"/>
        <w:spacing w:line="360" w:lineRule="auto"/>
        <w:ind w:right="-1"/>
        <w:rPr>
          <w:sz w:val="24"/>
          <w:szCs w:val="24"/>
        </w:rPr>
      </w:pPr>
      <w:r w:rsidRPr="00526ABC">
        <w:rPr>
          <w:sz w:val="24"/>
          <w:szCs w:val="24"/>
        </w:rPr>
        <w:t>Контрольные вопросы:</w:t>
      </w:r>
    </w:p>
    <w:p w:rsidR="001F0A32" w:rsidRPr="00526ABC" w:rsidRDefault="001F0A32" w:rsidP="0066317A">
      <w:pPr>
        <w:pStyle w:val="af4"/>
        <w:numPr>
          <w:ilvl w:val="0"/>
          <w:numId w:val="97"/>
        </w:numPr>
        <w:spacing w:line="276" w:lineRule="auto"/>
        <w:ind w:right="-1"/>
        <w:jc w:val="left"/>
        <w:rPr>
          <w:b/>
          <w:sz w:val="24"/>
          <w:szCs w:val="24"/>
        </w:rPr>
      </w:pPr>
      <w:r w:rsidRPr="00526ABC">
        <w:rPr>
          <w:sz w:val="24"/>
          <w:szCs w:val="24"/>
        </w:rPr>
        <w:t>СУБД.</w:t>
      </w:r>
    </w:p>
    <w:p w:rsidR="001F0A32" w:rsidRPr="00526ABC" w:rsidRDefault="001F0A32" w:rsidP="0066317A">
      <w:pPr>
        <w:pStyle w:val="af4"/>
        <w:numPr>
          <w:ilvl w:val="0"/>
          <w:numId w:val="97"/>
        </w:numPr>
        <w:spacing w:line="276" w:lineRule="auto"/>
        <w:ind w:right="-1"/>
        <w:jc w:val="left"/>
        <w:rPr>
          <w:sz w:val="24"/>
          <w:szCs w:val="24"/>
        </w:rPr>
      </w:pPr>
      <w:r w:rsidRPr="00526ABC">
        <w:rPr>
          <w:sz w:val="24"/>
          <w:szCs w:val="24"/>
        </w:rPr>
        <w:t>Назначение объектов  БД: таблицы, запросы, формы, отчеты</w:t>
      </w:r>
    </w:p>
    <w:p w:rsidR="001F0A32" w:rsidRPr="00526ABC" w:rsidRDefault="001F0A32" w:rsidP="00526A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A32" w:rsidRPr="006250D4" w:rsidRDefault="001F0A32" w:rsidP="00526ABC">
      <w:pPr>
        <w:pStyle w:val="3"/>
        <w:ind w:hanging="567"/>
      </w:pPr>
      <w:bookmarkStart w:id="26" w:name="_Toc478554940"/>
      <w:r w:rsidRPr="00C36B38">
        <w:t>Ин</w:t>
      </w:r>
      <w:r>
        <w:t>струк</w:t>
      </w:r>
      <w:r w:rsidRPr="00C36B38">
        <w:t>ционно-технологическая карта на в</w:t>
      </w:r>
      <w:r>
        <w:t>ыполнение практической работы №18</w:t>
      </w:r>
      <w:bookmarkEnd w:id="26"/>
    </w:p>
    <w:p w:rsidR="001F0A32" w:rsidRPr="00C36B38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sz w:val="24"/>
          <w:szCs w:val="24"/>
        </w:rPr>
        <w:t>Тема:</w:t>
      </w:r>
      <w:r w:rsidRPr="00C36B38">
        <w:rPr>
          <w:b w:val="0"/>
          <w:sz w:val="24"/>
          <w:szCs w:val="24"/>
        </w:rPr>
        <w:t xml:space="preserve"> Системы управления базами данных.</w:t>
      </w:r>
    </w:p>
    <w:p w:rsidR="001F0A32" w:rsidRDefault="001F0A32" w:rsidP="001F0A32">
      <w:pPr>
        <w:pStyle w:val="af1"/>
        <w:jc w:val="both"/>
        <w:rPr>
          <w:sz w:val="24"/>
          <w:szCs w:val="24"/>
        </w:rPr>
      </w:pPr>
      <w:r w:rsidRPr="00C36B38">
        <w:rPr>
          <w:sz w:val="24"/>
          <w:szCs w:val="24"/>
        </w:rPr>
        <w:t xml:space="preserve">Наименование работы: </w:t>
      </w:r>
      <w:r w:rsidRPr="0076617C">
        <w:rPr>
          <w:b w:val="0"/>
          <w:sz w:val="24"/>
          <w:szCs w:val="24"/>
        </w:rPr>
        <w:t>Создание базы данных</w:t>
      </w:r>
      <w:r w:rsidRPr="00C36B38">
        <w:rPr>
          <w:sz w:val="24"/>
          <w:szCs w:val="24"/>
        </w:rPr>
        <w:t xml:space="preserve"> </w:t>
      </w:r>
    </w:p>
    <w:p w:rsidR="001F0A32" w:rsidRPr="00C36B38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C36B38">
        <w:rPr>
          <w:sz w:val="24"/>
          <w:szCs w:val="24"/>
        </w:rPr>
        <w:t xml:space="preserve">Цель занятия: </w:t>
      </w:r>
      <w:r w:rsidRPr="00C36B38">
        <w:rPr>
          <w:b w:val="0"/>
          <w:sz w:val="24"/>
          <w:szCs w:val="24"/>
        </w:rPr>
        <w:t>научиться редактировать данные в таблице, создавать запросы и отчеты.</w:t>
      </w:r>
    </w:p>
    <w:p w:rsidR="001F0A32" w:rsidRPr="00C36B38" w:rsidRDefault="001F0A32" w:rsidP="001F0A32">
      <w:pPr>
        <w:pStyle w:val="af1"/>
        <w:jc w:val="both"/>
        <w:rPr>
          <w:b w:val="0"/>
          <w:sz w:val="24"/>
          <w:szCs w:val="24"/>
        </w:rPr>
      </w:pPr>
      <w:r w:rsidRPr="00C36B38">
        <w:rPr>
          <w:sz w:val="24"/>
          <w:szCs w:val="24"/>
        </w:rPr>
        <w:t xml:space="preserve">Приобретаемые умения и навыки: </w:t>
      </w:r>
      <w:r w:rsidRPr="00C36B38">
        <w:rPr>
          <w:b w:val="0"/>
          <w:bCs/>
          <w:sz w:val="24"/>
          <w:szCs w:val="24"/>
        </w:rPr>
        <w:t>н</w:t>
      </w:r>
      <w:r w:rsidRPr="00C36B38">
        <w:rPr>
          <w:b w:val="0"/>
          <w:sz w:val="24"/>
          <w:szCs w:val="24"/>
        </w:rPr>
        <w:t>авыки создания отчетов, запросов в базе данных.</w:t>
      </w:r>
    </w:p>
    <w:p w:rsidR="001F0A32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bCs/>
          <w:sz w:val="24"/>
          <w:szCs w:val="24"/>
        </w:rPr>
        <w:t xml:space="preserve">Норма времени: </w:t>
      </w:r>
      <w:r w:rsidRPr="00C36B38">
        <w:rPr>
          <w:b w:val="0"/>
          <w:bCs/>
          <w:sz w:val="24"/>
          <w:szCs w:val="24"/>
        </w:rPr>
        <w:t>2 часа.</w:t>
      </w:r>
    </w:p>
    <w:p w:rsidR="001F0A32" w:rsidRPr="00C36B38" w:rsidRDefault="001F0A32" w:rsidP="001F0A32">
      <w:pPr>
        <w:pStyle w:val="af1"/>
        <w:jc w:val="both"/>
        <w:rPr>
          <w:b w:val="0"/>
          <w:bCs/>
          <w:sz w:val="24"/>
          <w:szCs w:val="24"/>
        </w:rPr>
      </w:pPr>
      <w:r w:rsidRPr="00C36B38">
        <w:rPr>
          <w:sz w:val="22"/>
          <w:szCs w:val="22"/>
        </w:rPr>
        <w:t>Оборудование</w:t>
      </w:r>
      <w:r w:rsidRPr="00C36B38">
        <w:rPr>
          <w:b w:val="0"/>
          <w:sz w:val="22"/>
          <w:szCs w:val="22"/>
        </w:rPr>
        <w:t>: ПК, инструкционная карта</w:t>
      </w:r>
      <w:r>
        <w:rPr>
          <w:b w:val="0"/>
          <w:sz w:val="22"/>
          <w:szCs w:val="22"/>
        </w:rPr>
        <w:t>.</w:t>
      </w:r>
    </w:p>
    <w:p w:rsidR="001F0A32" w:rsidRDefault="001F0A32" w:rsidP="00EF3148">
      <w:pPr>
        <w:pStyle w:val="af4"/>
        <w:jc w:val="left"/>
        <w:rPr>
          <w:sz w:val="24"/>
        </w:rPr>
      </w:pPr>
    </w:p>
    <w:p w:rsidR="001F0A32" w:rsidRPr="00EF3148" w:rsidRDefault="001F0A32" w:rsidP="00EF3148">
      <w:pPr>
        <w:pStyle w:val="a6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3148">
        <w:rPr>
          <w:rFonts w:ascii="Times New Roman" w:hAnsi="Times New Roman" w:cs="Times New Roman"/>
          <w:i/>
          <w:sz w:val="24"/>
          <w:szCs w:val="24"/>
        </w:rPr>
        <w:t>Ход работы:</w:t>
      </w:r>
    </w:p>
    <w:p w:rsidR="001F0A32" w:rsidRPr="00EF3148" w:rsidRDefault="001F0A32" w:rsidP="00EF3148">
      <w:pPr>
        <w:pStyle w:val="a6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F0A32" w:rsidRPr="00EF3148" w:rsidRDefault="001F0A32" w:rsidP="00EF314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EF31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Выполнить</w:t>
      </w:r>
      <w:r w:rsidR="00EF3148"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 согласно вашему варианту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Видеофильмы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КодФильма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Режиссер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фильма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Жанр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Страна-изготовитель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Год выпуска 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6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фильмов, изготовленных в России после 2000 года.</w:t>
      </w:r>
    </w:p>
    <w:p w:rsidR="001F0A32" w:rsidRPr="00EF3148" w:rsidRDefault="001F0A32" w:rsidP="00EF314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  <w:r w:rsidRPr="00EF3148">
        <w:rPr>
          <w:rFonts w:ascii="Times New Roman" w:hAnsi="Times New Roman" w:cs="Times New Roman"/>
          <w:sz w:val="24"/>
          <w:szCs w:val="24"/>
        </w:rPr>
        <w:t>обо всех фильмах.</w:t>
      </w: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Библиотека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КодКниги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Автор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lastRenderedPageBreak/>
        <w:t>Издательство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издания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книг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sz w:val="24"/>
          <w:szCs w:val="24"/>
        </w:rPr>
        <w:t>З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книг, автор которых Пушкин.</w:t>
      </w:r>
    </w:p>
    <w:p w:rsidR="001F0A32" w:rsidRPr="00EF3148" w:rsidRDefault="001F0A32" w:rsidP="00EF3148">
      <w:pPr>
        <w:pStyle w:val="af4"/>
        <w:ind w:right="-1"/>
        <w:jc w:val="both"/>
        <w:rPr>
          <w:b/>
          <w:sz w:val="24"/>
          <w:szCs w:val="24"/>
        </w:rPr>
      </w:pPr>
      <w:r w:rsidRPr="00EF3148">
        <w:rPr>
          <w:b/>
          <w:bCs/>
          <w:sz w:val="24"/>
          <w:szCs w:val="24"/>
        </w:rPr>
        <w:t>5.</w:t>
      </w:r>
      <w:r w:rsidRPr="00EF3148">
        <w:rPr>
          <w:sz w:val="24"/>
          <w:szCs w:val="24"/>
        </w:rPr>
        <w:t xml:space="preserve"> Составить </w:t>
      </w:r>
      <w:r w:rsidRPr="00EF3148">
        <w:rPr>
          <w:b/>
          <w:bCs/>
          <w:sz w:val="24"/>
          <w:szCs w:val="24"/>
        </w:rPr>
        <w:t xml:space="preserve">Отчет </w:t>
      </w:r>
      <w:r w:rsidRPr="00EF3148">
        <w:rPr>
          <w:sz w:val="24"/>
          <w:szCs w:val="24"/>
        </w:rPr>
        <w:t>по сформированному запросу.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Библиотека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КодКниги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Автор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Издательство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издания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книг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6 записей.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Запрос </w:t>
      </w:r>
      <w:r w:rsidRPr="00EF3148">
        <w:rPr>
          <w:rFonts w:ascii="Times New Roman" w:hAnsi="Times New Roman" w:cs="Times New Roman"/>
          <w:sz w:val="24"/>
          <w:szCs w:val="24"/>
        </w:rPr>
        <w:t>из полученной таблицы для нахождения всех книг, цена которых до 200 рублей.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всем имеющимся книгам.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Конструктор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Видеофильмы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КодФильма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Режиссер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Страна-изготовитель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Год выпуска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Жанр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Цена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фильма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фильмов, выпущенных раньше 1995 года.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Предметы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 предмета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предмета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Фамилия студента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Отметка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Преподаватель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5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нахождения всех студентов, имеющих отметку «5» по предмету информатика у преподавателя Иванова.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6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Маршрут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КодРейса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Номер рейса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Стоимость билета (тип данных – денежный)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отправления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прибытия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Запрос </w:t>
      </w:r>
      <w:r w:rsidRPr="00EF3148">
        <w:rPr>
          <w:rFonts w:ascii="Times New Roman" w:hAnsi="Times New Roman" w:cs="Times New Roman"/>
          <w:sz w:val="24"/>
          <w:szCs w:val="24"/>
        </w:rPr>
        <w:t xml:space="preserve">из полученной таблицы для вывода номеров рейсов, следующих во Владивосток с указанием стоимости билета. 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7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Страны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КодСтраны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страны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Количество жителей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валюты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Столица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стран, количество жителей которых менее 200 млн.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 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8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Страны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КодСтраны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страны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валюты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Столица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Площадь территории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7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стран, территория которых занимает более 1000 кв. км.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9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Преподаватели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КодПреподавателя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Фамилия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Имя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Отчество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Отделение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Дисциплина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10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Сформируйте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из полученной таблицы для отбора преподавателей, преподающих информатику на бухгалтерском отделении.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  <w:r w:rsidRPr="00EF3148">
        <w:rPr>
          <w:rFonts w:ascii="Times New Roman" w:hAnsi="Times New Roman" w:cs="Times New Roman"/>
          <w:sz w:val="24"/>
          <w:szCs w:val="24"/>
        </w:rPr>
        <w:t xml:space="preserve">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ВАРИАНТ 10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режиме Конструктор создать таблицу «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Аэропорт</w:t>
      </w:r>
      <w:r w:rsidRPr="00EF3148">
        <w:rPr>
          <w:rFonts w:ascii="Times New Roman" w:hAnsi="Times New Roman" w:cs="Times New Roman"/>
          <w:sz w:val="24"/>
          <w:szCs w:val="24"/>
        </w:rPr>
        <w:t>» с полями: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КодАэропорта (тип данных - Счетчик)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Название аэропорта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Местонахождение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Номер рейса</w:t>
      </w:r>
    </w:p>
    <w:p w:rsidR="001F0A32" w:rsidRPr="00EF3148" w:rsidRDefault="001F0A32" w:rsidP="0066317A">
      <w:pPr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Пункт назначения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Ввести 10 записей.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 xml:space="preserve">. Добавить две записи в созданную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Форму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Вывести в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Запросе</w:t>
      </w:r>
      <w:r w:rsidRPr="00EF3148">
        <w:rPr>
          <w:rFonts w:ascii="Times New Roman" w:hAnsi="Times New Roman" w:cs="Times New Roman"/>
          <w:sz w:val="24"/>
          <w:szCs w:val="24"/>
        </w:rPr>
        <w:t xml:space="preserve"> Номера рейсов, Название аэропорта, отправляющий пассажиров во Владивосток.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EF3148">
        <w:rPr>
          <w:rFonts w:ascii="Times New Roman" w:hAnsi="Times New Roman" w:cs="Times New Roman"/>
          <w:sz w:val="24"/>
          <w:szCs w:val="24"/>
        </w:rPr>
        <w:t xml:space="preserve"> Составить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Отчет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 сформированному </w:t>
      </w:r>
      <w:r w:rsidRPr="00EF3148">
        <w:rPr>
          <w:rFonts w:ascii="Times New Roman" w:hAnsi="Times New Roman" w:cs="Times New Roman"/>
          <w:b/>
          <w:bCs/>
          <w:sz w:val="24"/>
          <w:szCs w:val="24"/>
        </w:rPr>
        <w:t>Запросу</w:t>
      </w:r>
      <w:r w:rsidRPr="00EF3148">
        <w:rPr>
          <w:rFonts w:ascii="Times New Roman" w:hAnsi="Times New Roman" w:cs="Times New Roman"/>
          <w:sz w:val="24"/>
          <w:szCs w:val="24"/>
        </w:rPr>
        <w:t>.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1F0A32">
      <w:pPr>
        <w:pStyle w:val="3"/>
        <w:ind w:hanging="426"/>
      </w:pPr>
      <w:bookmarkStart w:id="27" w:name="_Toc478554941"/>
      <w:r>
        <w:t>Инструкционно-технологическая карта на выполнение практической работы №19</w:t>
      </w:r>
      <w:bookmarkEnd w:id="27"/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Тема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 xml:space="preserve"> </w:t>
      </w:r>
      <w:r w:rsidRPr="00EF3148">
        <w:rPr>
          <w:sz w:val="24"/>
          <w:szCs w:val="24"/>
        </w:rPr>
        <w:t>Поиск информации в сети Интернет.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Наименование работы</w:t>
      </w:r>
      <w:r w:rsidRPr="00EF3148">
        <w:rPr>
          <w:sz w:val="24"/>
          <w:szCs w:val="24"/>
        </w:rPr>
        <w:t>: Поиск информации в сети Интернет.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Цель</w:t>
      </w:r>
      <w:r w:rsidRPr="00EF3148">
        <w:rPr>
          <w:rFonts w:ascii="Times New Roman" w:hAnsi="Times New Roman" w:cs="Times New Roman"/>
          <w:sz w:val="24"/>
          <w:szCs w:val="24"/>
        </w:rPr>
        <w:t>: Изучение информационной технологии организации поиска информации в сети Интернет.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Норма времени</w:t>
      </w:r>
      <w:r w:rsidRPr="00EF3148">
        <w:rPr>
          <w:sz w:val="24"/>
          <w:szCs w:val="24"/>
        </w:rPr>
        <w:t>: 2 часа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Оборудование</w:t>
      </w:r>
      <w:r w:rsidRPr="00EF3148">
        <w:rPr>
          <w:sz w:val="24"/>
          <w:szCs w:val="24"/>
        </w:rPr>
        <w:t>: Инструкционная карта, ПК.</w:t>
      </w:r>
    </w:p>
    <w:p w:rsidR="001F0A32" w:rsidRPr="00EF3148" w:rsidRDefault="001F0A32" w:rsidP="00EF3148">
      <w:pPr>
        <w:pStyle w:val="af4"/>
        <w:ind w:right="-1"/>
        <w:jc w:val="left"/>
        <w:rPr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3148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EF3148" w:rsidRDefault="001F0A32" w:rsidP="00EF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Запустите браузер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3148">
        <w:rPr>
          <w:rFonts w:ascii="Times New Roman" w:hAnsi="Times New Roman" w:cs="Times New Roman"/>
          <w:sz w:val="24"/>
          <w:szCs w:val="24"/>
        </w:rPr>
        <w:t xml:space="preserve">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EF31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Перейдите в поисковую систему  Yandex. Для этого введите в адресную строку адрес поисковой системы Яндекс – </w:t>
      </w:r>
      <w:hyperlink r:id="rId36" w:history="1">
        <w:r w:rsidRPr="00EF3148">
          <w:rPr>
            <w:rFonts w:ascii="Times New Roman" w:hAnsi="Times New Roman" w:cs="Times New Roman"/>
            <w:sz w:val="24"/>
            <w:szCs w:val="24"/>
            <w:u w:val="single"/>
          </w:rPr>
          <w:t>www.yandex.ru</w:t>
        </w:r>
      </w:hyperlink>
      <w:r w:rsidRPr="00EF3148">
        <w:rPr>
          <w:rFonts w:ascii="Times New Roman" w:hAnsi="Times New Roman" w:cs="Times New Roman"/>
          <w:sz w:val="24"/>
          <w:szCs w:val="24"/>
        </w:rPr>
        <w:t xml:space="preserve"> и нажмите клавишу Enter.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Рассмотрите загрузившуюся главную страницу – вы видите поле для ввода ключевых слов поиска и ряд рубрик. Щелкните раздел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Новости</w:t>
      </w:r>
      <w:r w:rsidRPr="00EF3148">
        <w:rPr>
          <w:rFonts w:ascii="Times New Roman" w:hAnsi="Times New Roman" w:cs="Times New Roman"/>
          <w:sz w:val="24"/>
          <w:szCs w:val="24"/>
        </w:rPr>
        <w:t xml:space="preserve">, на открывшейся странице выберите ссылку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Технологии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 познакомьтесь с новостями в мире высоких технологий.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Вернитесь на главную страницу поисковой системы Яндекс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 каждой поисковой системе в разделе </w:t>
      </w:r>
      <w:r w:rsidRPr="00EF3148">
        <w:rPr>
          <w:rFonts w:ascii="Times New Roman" w:hAnsi="Times New Roman" w:cs="Times New Roman"/>
          <w:i/>
          <w:sz w:val="24"/>
          <w:szCs w:val="24"/>
        </w:rPr>
        <w:t>Помощь</w:t>
      </w:r>
      <w:r w:rsidRPr="00EF3148">
        <w:rPr>
          <w:rFonts w:ascii="Times New Roman" w:hAnsi="Times New Roman" w:cs="Times New Roman"/>
          <w:sz w:val="24"/>
          <w:szCs w:val="24"/>
        </w:rPr>
        <w:t xml:space="preserve"> можно получить сведения о том, как искать, как составить поисковый запрос. Познакомьтесь с особенностями поиска в поисковой системе Яндекс, для этого: </w:t>
      </w:r>
    </w:p>
    <w:p w:rsidR="001F0A32" w:rsidRPr="00EF3148" w:rsidRDefault="001F0A32" w:rsidP="0066317A">
      <w:pPr>
        <w:pStyle w:val="a6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щелкните ссылку ? (Помощь) в нижней части веб-страницы поисковой системы Яндекс, </w:t>
      </w:r>
    </w:p>
    <w:p w:rsidR="001F0A32" w:rsidRPr="00EF3148" w:rsidRDefault="001F0A32" w:rsidP="0066317A">
      <w:pPr>
        <w:pStyle w:val="a6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затем щелкните ссылку Поиск, откроется справочная информация по поиску в Яндексе.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Найдите в справочной системе Яндекса ответы на вопросы:</w:t>
      </w:r>
    </w:p>
    <w:p w:rsidR="001F0A32" w:rsidRPr="00EF3148" w:rsidRDefault="001F0A32" w:rsidP="0066317A">
      <w:pPr>
        <w:pStyle w:val="a6"/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lastRenderedPageBreak/>
        <w:t>Что такое язык запросов? 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в поисковом запросе  заключают набор слов в кавычки? 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используются знак «-» в поисковом запросе? 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 найти документы определенного типа? 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Ввернитесь на главную страницу поисковой системы Яндекс, щелкнув ссылку </w:t>
      </w:r>
      <w:r w:rsidRPr="00EF3148">
        <w:rPr>
          <w:rFonts w:ascii="Times New Roman" w:hAnsi="Times New Roman" w:cs="Times New Roman"/>
          <w:sz w:val="24"/>
          <w:szCs w:val="24"/>
          <w:u w:val="single"/>
        </w:rPr>
        <w:t>Яндекс</w:t>
      </w:r>
      <w:r w:rsidRPr="00EF3148">
        <w:rPr>
          <w:rFonts w:ascii="Times New Roman" w:hAnsi="Times New Roman" w:cs="Times New Roman"/>
          <w:sz w:val="24"/>
          <w:szCs w:val="24"/>
        </w:rPr>
        <w:t xml:space="preserve"> в верхней левой части страницы.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Найдите в Яндексе свое учебное заведение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Зайдите на сайт колледжа в раздел </w:t>
      </w:r>
      <w:r w:rsidRPr="00EF3148">
        <w:rPr>
          <w:rFonts w:ascii="Times New Roman" w:hAnsi="Times New Roman" w:cs="Times New Roman"/>
          <w:i/>
          <w:sz w:val="24"/>
          <w:szCs w:val="24"/>
        </w:rPr>
        <w:t>Студентам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</w:t>
      </w:r>
      <w:r w:rsidRPr="00EF3148">
        <w:rPr>
          <w:rFonts w:ascii="Times New Roman" w:hAnsi="Times New Roman" w:cs="Times New Roman"/>
          <w:i/>
          <w:sz w:val="24"/>
          <w:szCs w:val="24"/>
        </w:rPr>
        <w:t>Учебно-методические материалы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пройдите авторизацию в правой части веб-страницы (введите логин </w:t>
      </w:r>
      <w:r w:rsidRPr="00EF3148">
        <w:rPr>
          <w:rFonts w:ascii="Times New Roman" w:hAnsi="Times New Roman" w:cs="Times New Roman"/>
          <w:b/>
          <w:sz w:val="24"/>
          <w:szCs w:val="24"/>
          <w:lang w:val="en-US"/>
        </w:rPr>
        <w:t>student</w:t>
      </w:r>
      <w:r w:rsidRPr="00EF3148">
        <w:rPr>
          <w:rFonts w:ascii="Times New Roman" w:hAnsi="Times New Roman" w:cs="Times New Roman"/>
          <w:sz w:val="24"/>
          <w:szCs w:val="24"/>
        </w:rPr>
        <w:t xml:space="preserve"> и пароль </w:t>
      </w:r>
      <w:r w:rsidRPr="00EF3148">
        <w:rPr>
          <w:rFonts w:ascii="Times New Roman" w:hAnsi="Times New Roman" w:cs="Times New Roman"/>
          <w:b/>
          <w:sz w:val="24"/>
          <w:szCs w:val="24"/>
        </w:rPr>
        <w:t>1911</w:t>
      </w:r>
      <w:r w:rsidRPr="00EF3148">
        <w:rPr>
          <w:rFonts w:ascii="Times New Roman" w:hAnsi="Times New Roman" w:cs="Times New Roman"/>
          <w:sz w:val="24"/>
          <w:szCs w:val="24"/>
        </w:rPr>
        <w:t xml:space="preserve">) → выберите дисциплину </w:t>
      </w:r>
      <w:r w:rsidRPr="00EF3148">
        <w:rPr>
          <w:rFonts w:ascii="Times New Roman" w:hAnsi="Times New Roman" w:cs="Times New Roman"/>
          <w:i/>
          <w:sz w:val="24"/>
          <w:szCs w:val="24"/>
        </w:rPr>
        <w:t xml:space="preserve">Информатика </w:t>
      </w:r>
      <w:r w:rsidRPr="00EF3148">
        <w:rPr>
          <w:rFonts w:ascii="Times New Roman" w:hAnsi="Times New Roman" w:cs="Times New Roman"/>
          <w:sz w:val="24"/>
          <w:szCs w:val="24"/>
        </w:rPr>
        <w:t xml:space="preserve"> →  пройдите проверочный тест по теме «Компьютерные сети» → покажите преподавателю результаты теста.  _____________</w:t>
      </w:r>
    </w:p>
    <w:p w:rsidR="001F0A32" w:rsidRPr="00EF3148" w:rsidRDefault="001F0A32" w:rsidP="00EF31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Зайдите на Портал государственных услуг РФ (запишите адрес сайта _____________________)</w:t>
      </w:r>
    </w:p>
    <w:p w:rsidR="001F0A32" w:rsidRPr="00EF3148" w:rsidRDefault="001F0A32" w:rsidP="0066317A">
      <w:pPr>
        <w:numPr>
          <w:ilvl w:val="0"/>
          <w:numId w:val="10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Запишите назначение данного портала: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Какие услуги предоставляет данный портал (запишите несколько наиболее значимых для вас): 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</w:t>
      </w:r>
      <w:r w:rsidRPr="00EF314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Используя поисковую систему Yandex, найдите информацию о компьютерных программах для работы техобслуживающего персонала. Запишите сколько документов нашла поисковая система. ___________________________________________________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Перейдите на страницы из списка найденных, представляющие для вас интерес. Запишите их адреса (URL) и  скопируйте информацию о компьютерных программах и их назначении в текстовый документ  _________________________________________.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Используя одну из поисковых систем найдите оборудование для ремонта автомобилей. Перейдите на страницы из списка найденных, представляющие для вас интерес. Запишите их адреса. _______________________________________________________</w:t>
      </w:r>
    </w:p>
    <w:p w:rsidR="001F0A32" w:rsidRPr="00EF3148" w:rsidRDefault="001F0A32" w:rsidP="00EF31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Скопируйте найденную информацию об оборудовании в имеющийся текстовый документ. </w:t>
      </w:r>
    </w:p>
    <w:p w:rsidR="001F0A32" w:rsidRPr="00EF3148" w:rsidRDefault="001F0A32" w:rsidP="0066317A">
      <w:pPr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Войдите на сайт </w:t>
      </w:r>
      <w:hyperlink r:id="rId37" w:tgtFrame="_blank" w:history="1">
        <w:r w:rsidRPr="00EF3148">
          <w:rPr>
            <w:rFonts w:ascii="Times New Roman" w:hAnsi="Times New Roman" w:cs="Times New Roman"/>
            <w:sz w:val="24"/>
            <w:szCs w:val="24"/>
          </w:rPr>
          <w:t>edliny.ru</w:t>
        </w:r>
      </w:hyperlink>
      <w:r w:rsidRPr="00EF3148">
        <w:rPr>
          <w:rFonts w:ascii="Times New Roman" w:hAnsi="Times New Roman" w:cs="Times New Roman"/>
          <w:sz w:val="24"/>
          <w:szCs w:val="24"/>
        </w:rPr>
        <w:t xml:space="preserve"> – это сайт Компании Эдлинай Ко, познакомьтесь с программными продуктами, которые предлагает данная компания. Скопируйте назначение программ в имеющийся текстовый документ. Сохраните его в папке </w:t>
      </w:r>
      <w:r w:rsidRPr="00EF3148">
        <w:rPr>
          <w:rFonts w:ascii="Times New Roman" w:hAnsi="Times New Roman" w:cs="Times New Roman"/>
          <w:i/>
          <w:sz w:val="24"/>
          <w:szCs w:val="24"/>
        </w:rPr>
        <w:t>Мои документы.</w:t>
      </w:r>
      <w:r w:rsidRPr="00EF3148">
        <w:rPr>
          <w:rFonts w:ascii="Times New Roman" w:hAnsi="Times New Roman" w:cs="Times New Roman"/>
          <w:sz w:val="24"/>
          <w:szCs w:val="24"/>
        </w:rPr>
        <w:t xml:space="preserve"> Покажите текстовый документ преподавателю. </w:t>
      </w: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A32" w:rsidRPr="00EF3148" w:rsidRDefault="001F0A32" w:rsidP="00EF31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14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 xml:space="preserve">Служба </w:t>
      </w:r>
      <w:r w:rsidRPr="00EF314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EF3148">
        <w:rPr>
          <w:rFonts w:ascii="Times New Roman" w:hAnsi="Times New Roman" w:cs="Times New Roman"/>
          <w:sz w:val="24"/>
          <w:szCs w:val="24"/>
        </w:rPr>
        <w:t>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EF3148">
        <w:rPr>
          <w:rFonts w:ascii="Times New Roman" w:hAnsi="Times New Roman" w:cs="Times New Roman"/>
          <w:sz w:val="24"/>
          <w:szCs w:val="24"/>
        </w:rPr>
        <w:t>-адрес?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Гиперссылка?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Для чего в поисковом запросе  заключают набор слов в кавычки ?</w:t>
      </w:r>
    </w:p>
    <w:p w:rsidR="001F0A32" w:rsidRPr="00EF3148" w:rsidRDefault="001F0A32" w:rsidP="0066317A">
      <w:pPr>
        <w:numPr>
          <w:ilvl w:val="0"/>
          <w:numId w:val="10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148">
        <w:rPr>
          <w:rFonts w:ascii="Times New Roman" w:hAnsi="Times New Roman" w:cs="Times New Roman"/>
          <w:sz w:val="24"/>
          <w:szCs w:val="24"/>
        </w:rPr>
        <w:t>Как указать слова, которые нужно исключить из поискового запроса ?</w:t>
      </w:r>
    </w:p>
    <w:p w:rsidR="001F0A32" w:rsidRPr="00EF3148" w:rsidRDefault="001F0A32" w:rsidP="00EF31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0A32" w:rsidRDefault="001F0A32" w:rsidP="001F0A32"/>
    <w:p w:rsidR="001F0A32" w:rsidRPr="006250D4" w:rsidRDefault="001F0A32" w:rsidP="00EF3148">
      <w:pPr>
        <w:pStyle w:val="3"/>
        <w:ind w:hanging="426"/>
      </w:pPr>
      <w:bookmarkStart w:id="28" w:name="_Toc478554942"/>
      <w:r>
        <w:t>Инструкционно-технологическая карта на выполнение практической работы №20</w:t>
      </w:r>
      <w:bookmarkEnd w:id="28"/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Тема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 xml:space="preserve"> Передача и получение сообщений через компьютерные сети.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Наименование работы</w:t>
      </w:r>
      <w:r w:rsidRPr="00EF3148">
        <w:rPr>
          <w:sz w:val="24"/>
          <w:szCs w:val="24"/>
        </w:rPr>
        <w:t xml:space="preserve">: </w:t>
      </w:r>
      <w:r w:rsidRPr="00EF3148">
        <w:rPr>
          <w:color w:val="000000"/>
          <w:sz w:val="24"/>
          <w:szCs w:val="24"/>
        </w:rPr>
        <w:t>Создание и отправка сообщений по электронной почте.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F3148">
        <w:rPr>
          <w:rFonts w:ascii="Times New Roman" w:hAnsi="Times New Roman" w:cs="Times New Roman"/>
          <w:b/>
        </w:rPr>
        <w:t>Цель</w:t>
      </w:r>
      <w:r w:rsidRPr="00EF3148">
        <w:rPr>
          <w:rFonts w:ascii="Times New Roman" w:hAnsi="Times New Roman" w:cs="Times New Roman"/>
        </w:rPr>
        <w:t xml:space="preserve">: Научиться работать с электронной почтой </w:t>
      </w:r>
    </w:p>
    <w:p w:rsidR="001F0A32" w:rsidRPr="00EF3148" w:rsidRDefault="001F0A32" w:rsidP="00EF314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EF3148">
        <w:rPr>
          <w:rFonts w:ascii="Times New Roman" w:hAnsi="Times New Roman" w:cs="Times New Roman"/>
          <w:b/>
        </w:rPr>
        <w:t>Норма времени</w:t>
      </w:r>
      <w:r w:rsidRPr="00EF3148">
        <w:rPr>
          <w:rFonts w:ascii="Times New Roman" w:hAnsi="Times New Roman" w:cs="Times New Roman"/>
        </w:rPr>
        <w:t>: 2 часа</w:t>
      </w:r>
    </w:p>
    <w:p w:rsidR="001F0A32" w:rsidRPr="00EF3148" w:rsidRDefault="001F0A32" w:rsidP="00EF3148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EF3148">
        <w:rPr>
          <w:b/>
          <w:sz w:val="24"/>
          <w:szCs w:val="24"/>
        </w:rPr>
        <w:t>Оборудование</w:t>
      </w:r>
      <w:r w:rsidRPr="00EF3148">
        <w:rPr>
          <w:sz w:val="24"/>
          <w:szCs w:val="24"/>
        </w:rPr>
        <w:t>: Инструкционная карта, ПК.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117639" w:rsidRDefault="001F0A32" w:rsidP="00117639">
      <w:pPr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</w:rPr>
      </w:pPr>
      <w:r w:rsidRPr="00117639">
        <w:rPr>
          <w:rFonts w:ascii="Times New Roman" w:hAnsi="Times New Roman" w:cs="Times New Roman"/>
          <w:i/>
          <w:sz w:val="24"/>
        </w:rPr>
        <w:t xml:space="preserve"> Ход работы:</w:t>
      </w:r>
    </w:p>
    <w:p w:rsidR="001F0A32" w:rsidRPr="00117639" w:rsidRDefault="001F0A32" w:rsidP="001176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Существуют следующие способы работы с электронной почтой:</w:t>
      </w:r>
    </w:p>
    <w:p w:rsidR="001F0A32" w:rsidRPr="00117639" w:rsidRDefault="001F0A32" w:rsidP="0066317A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 помощью почтовых клиентов - специальных программ, предназначенных для работы с электронной почтой (например,  Microsoft Outlook)</w:t>
      </w:r>
    </w:p>
    <w:p w:rsidR="001F0A32" w:rsidRPr="00117639" w:rsidRDefault="001F0A32" w:rsidP="0066317A">
      <w:pPr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Через браузер, зарегистрировавшись на почтовом сервере, который бесплатно предоставляет почтовые услуги (например,  mail.ru, gmail.com и другое)</w:t>
      </w:r>
    </w:p>
    <w:p w:rsidR="001F0A32" w:rsidRPr="00117639" w:rsidRDefault="001F0A32" w:rsidP="001176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1F0A32" w:rsidRPr="00117639" w:rsidRDefault="001F0A32" w:rsidP="0011763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  <w:lang w:val="en-US"/>
        </w:rPr>
      </w:pPr>
      <w:r w:rsidRPr="00117639">
        <w:rPr>
          <w:rFonts w:ascii="Times New Roman" w:hAnsi="Times New Roman" w:cs="Times New Roman"/>
          <w:sz w:val="24"/>
        </w:rPr>
        <w:t>Запустить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sz w:val="24"/>
        </w:rPr>
        <w:t>программу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>Microsoft</w:t>
      </w:r>
      <w:r w:rsidRPr="00117639">
        <w:rPr>
          <w:rFonts w:ascii="Times New Roman" w:hAnsi="Times New Roman" w:cs="Times New Roman"/>
          <w:sz w:val="24"/>
          <w:lang w:val="en-US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 xml:space="preserve">Outlook 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Просмотрите входящие сообщения, удалите все входящие сообщения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Создайте и отправьте  почтовое сообщение с вложенным файлом </w:t>
      </w:r>
      <w:r w:rsidRPr="00117639">
        <w:rPr>
          <w:rFonts w:ascii="Times New Roman" w:hAnsi="Times New Roman" w:cs="Times New Roman"/>
          <w:i/>
          <w:sz w:val="24"/>
        </w:rPr>
        <w:t xml:space="preserve">Графические редакторы реферат, </w:t>
      </w:r>
      <w:r w:rsidRPr="00117639">
        <w:rPr>
          <w:rFonts w:ascii="Times New Roman" w:hAnsi="Times New Roman" w:cs="Times New Roman"/>
          <w:sz w:val="24"/>
        </w:rPr>
        <w:t xml:space="preserve">который находится на диске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 xml:space="preserve">,  и отправьте его на адрес </w:t>
      </w:r>
      <w:hyperlink r:id="rId38" w:history="1">
        <w:r w:rsidRPr="00117639">
          <w:rPr>
            <w:rStyle w:val="af3"/>
            <w:rFonts w:ascii="Times New Roman" w:eastAsiaTheme="majorEastAsia" w:hAnsi="Times New Roman"/>
            <w:sz w:val="24"/>
          </w:rPr>
          <w:t>0@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uat</w:t>
        </w:r>
        <w:r w:rsidRPr="00117639">
          <w:rPr>
            <w:rStyle w:val="af3"/>
            <w:rFonts w:ascii="Times New Roman" w:eastAsiaTheme="majorEastAsia" w:hAnsi="Times New Roman"/>
            <w:sz w:val="24"/>
          </w:rPr>
          <w:t>.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ru</w:t>
        </w:r>
      </w:hyperlink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ind w:left="480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ответ от адресата с последующим заданием.</w:t>
      </w:r>
    </w:p>
    <w:p w:rsidR="001F0A32" w:rsidRPr="00117639" w:rsidRDefault="001F0A32" w:rsidP="0011763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17639">
        <w:rPr>
          <w:rFonts w:ascii="Times New Roman" w:hAnsi="Times New Roman" w:cs="Times New Roman"/>
          <w:b/>
          <w:sz w:val="24"/>
        </w:rPr>
        <w:t>Последующее ЗАДАНИЕ для отправки по почте: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Отправьте на адрес </w:t>
      </w:r>
      <w:hyperlink r:id="rId39" w:history="1">
        <w:r w:rsidRPr="00117639">
          <w:rPr>
            <w:rStyle w:val="af3"/>
            <w:rFonts w:ascii="Times New Roman" w:eastAsiaTheme="majorEastAsia" w:hAnsi="Times New Roman"/>
            <w:sz w:val="24"/>
          </w:rPr>
          <w:t>0@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uat</w:t>
        </w:r>
        <w:r w:rsidRPr="00117639">
          <w:rPr>
            <w:rStyle w:val="af3"/>
            <w:rFonts w:ascii="Times New Roman" w:eastAsiaTheme="majorEastAsia" w:hAnsi="Times New Roman"/>
            <w:sz w:val="24"/>
          </w:rPr>
          <w:t>.</w:t>
        </w:r>
        <w:r w:rsidRPr="00117639">
          <w:rPr>
            <w:rStyle w:val="af3"/>
            <w:rFonts w:ascii="Times New Roman" w:eastAsiaTheme="majorEastAsia" w:hAnsi="Times New Roman"/>
            <w:sz w:val="24"/>
            <w:lang w:val="en-US"/>
          </w:rPr>
          <w:t>ru</w:t>
        </w:r>
      </w:hyperlink>
      <w:r w:rsidRPr="00117639">
        <w:rPr>
          <w:rFonts w:ascii="Times New Roman" w:hAnsi="Times New Roman" w:cs="Times New Roman"/>
          <w:sz w:val="24"/>
        </w:rPr>
        <w:t xml:space="preserve"> почтовое сообщение, в которое вставьте рисунок </w:t>
      </w:r>
      <w:r w:rsidRPr="00117639">
        <w:rPr>
          <w:rFonts w:ascii="Times New Roman" w:hAnsi="Times New Roman" w:cs="Times New Roman"/>
          <w:i/>
          <w:sz w:val="24"/>
        </w:rPr>
        <w:t>Читаем</w:t>
      </w:r>
      <w:r w:rsidRPr="00117639">
        <w:rPr>
          <w:rFonts w:ascii="Times New Roman" w:hAnsi="Times New Roman" w:cs="Times New Roman"/>
          <w:sz w:val="24"/>
        </w:rPr>
        <w:t xml:space="preserve"> с диска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>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подтверждение о том, что письмо доставлено.</w:t>
      </w:r>
    </w:p>
    <w:p w:rsidR="001F0A32" w:rsidRPr="00117639" w:rsidRDefault="001F0A32" w:rsidP="0066317A">
      <w:pPr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Просмотрите входящие сообщения, удалите все входящие сообщения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Выйдите из программы </w:t>
      </w:r>
      <w:r w:rsidRPr="00117639">
        <w:rPr>
          <w:rFonts w:ascii="Times New Roman" w:hAnsi="Times New Roman" w:cs="Times New Roman"/>
          <w:i/>
          <w:sz w:val="24"/>
          <w:lang w:val="en-US"/>
        </w:rPr>
        <w:t>Microsoft</w:t>
      </w:r>
      <w:r w:rsidRPr="00117639">
        <w:rPr>
          <w:rFonts w:ascii="Times New Roman" w:hAnsi="Times New Roman" w:cs="Times New Roman"/>
          <w:sz w:val="24"/>
        </w:rPr>
        <w:t xml:space="preserve"> </w:t>
      </w:r>
      <w:r w:rsidRPr="00117639">
        <w:rPr>
          <w:rFonts w:ascii="Times New Roman" w:hAnsi="Times New Roman" w:cs="Times New Roman"/>
          <w:i/>
          <w:sz w:val="24"/>
          <w:lang w:val="en-US"/>
        </w:rPr>
        <w:t>Outlook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Создайте почтовый ящик в mail.ru или воспользуйтесь своим почтовым ящиком, если таковой имеется, и создайте сообщение по шаблону:</w:t>
      </w:r>
      <w:r w:rsidRPr="00117639">
        <w:rPr>
          <w:rFonts w:ascii="Times New Roman" w:hAnsi="Times New Roman" w:cs="Times New Roman"/>
          <w:sz w:val="24"/>
        </w:rPr>
        <w:br/>
        <w:t xml:space="preserve">                                    </w:t>
      </w:r>
      <w:r w:rsidRPr="00117639">
        <w:rPr>
          <w:rFonts w:ascii="Times New Roman" w:hAnsi="Times New Roman" w:cs="Times New Roman"/>
          <w:i/>
          <w:sz w:val="24"/>
        </w:rPr>
        <w:t>Меня зовут 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Мне _______________лет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Я живу в _____________________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Хочу в будущем стать ________________________________ и поэтому я учусь в Уссурийском Агропромышленном колледже на _____________ курсе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  Мой любимый предмет_____________________</w:t>
      </w:r>
      <w:r w:rsidRPr="00117639">
        <w:rPr>
          <w:rFonts w:ascii="Times New Roman" w:hAnsi="Times New Roman" w:cs="Times New Roman"/>
          <w:i/>
          <w:sz w:val="24"/>
        </w:rPr>
        <w:br/>
        <w:t xml:space="preserve">                                  В жизни я занимаюсь ________________________ и это мое хобби.</w:t>
      </w:r>
      <w:r w:rsidRPr="00117639">
        <w:rPr>
          <w:rFonts w:ascii="Times New Roman" w:hAnsi="Times New Roman" w:cs="Times New Roman"/>
          <w:sz w:val="24"/>
        </w:rPr>
        <w:t xml:space="preserve"> 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Отправьте это сообщение на почтовый ящик и получите ответ.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 xml:space="preserve">Создайте сообщение с вложенным графическим файлом </w:t>
      </w:r>
      <w:r w:rsidRPr="00117639">
        <w:rPr>
          <w:rFonts w:ascii="Times New Roman" w:hAnsi="Times New Roman" w:cs="Times New Roman"/>
          <w:i/>
          <w:sz w:val="24"/>
        </w:rPr>
        <w:t xml:space="preserve">За уроками </w:t>
      </w:r>
      <w:r w:rsidRPr="00117639">
        <w:rPr>
          <w:rFonts w:ascii="Times New Roman" w:hAnsi="Times New Roman" w:cs="Times New Roman"/>
          <w:sz w:val="24"/>
        </w:rPr>
        <w:t xml:space="preserve">с диска </w:t>
      </w:r>
      <w:r w:rsidRPr="00117639">
        <w:rPr>
          <w:rFonts w:ascii="Times New Roman" w:hAnsi="Times New Roman" w:cs="Times New Roman"/>
          <w:sz w:val="24"/>
          <w:lang w:val="en-US"/>
        </w:rPr>
        <w:t>D</w:t>
      </w:r>
      <w:r w:rsidRPr="00117639">
        <w:rPr>
          <w:rFonts w:ascii="Times New Roman" w:hAnsi="Times New Roman" w:cs="Times New Roman"/>
          <w:sz w:val="24"/>
        </w:rPr>
        <w:t>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Получите подтверждение о получении сообщения.</w:t>
      </w:r>
    </w:p>
    <w:p w:rsidR="001F0A32" w:rsidRPr="00117639" w:rsidRDefault="001F0A32" w:rsidP="0066317A">
      <w:pPr>
        <w:pStyle w:val="a6"/>
        <w:numPr>
          <w:ilvl w:val="0"/>
          <w:numId w:val="10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17639">
        <w:rPr>
          <w:rFonts w:ascii="Times New Roman" w:hAnsi="Times New Roman" w:cs="Times New Roman"/>
          <w:sz w:val="24"/>
        </w:rPr>
        <w:t>Отправьте сообщение одногруппнику, сидящему за компьютером №_______  и получите от него ответ. Сообщение должно содержать текст и картинку.</w:t>
      </w:r>
    </w:p>
    <w:p w:rsidR="001F0A32" w:rsidRDefault="001F0A32" w:rsidP="001F0A32">
      <w:pPr>
        <w:pStyle w:val="3"/>
        <w:ind w:hanging="426"/>
      </w:pPr>
      <w:bookmarkStart w:id="29" w:name="_Toc478554943"/>
      <w:r>
        <w:t>Инструкционно-технологическая карта на выполнение практической работы №21</w:t>
      </w:r>
      <w:bookmarkEnd w:id="29"/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Тема</w:t>
      </w:r>
      <w:r>
        <w:rPr>
          <w:color w:val="000000"/>
          <w:sz w:val="22"/>
          <w:szCs w:val="22"/>
        </w:rPr>
        <w:t xml:space="preserve">. </w:t>
      </w:r>
      <w:r w:rsidRPr="00BF70AD">
        <w:rPr>
          <w:sz w:val="24"/>
          <w:szCs w:val="24"/>
        </w:rPr>
        <w:t>Совместная работа в сети.</w:t>
      </w:r>
    </w:p>
    <w:p w:rsidR="001F0A32" w:rsidRPr="00327A52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Наименование работы</w:t>
      </w:r>
      <w:r w:rsidRPr="008D240D">
        <w:rPr>
          <w:sz w:val="24"/>
          <w:szCs w:val="24"/>
        </w:rPr>
        <w:t xml:space="preserve">: </w:t>
      </w:r>
      <w:r w:rsidRPr="00BF70AD">
        <w:rPr>
          <w:sz w:val="24"/>
          <w:szCs w:val="24"/>
        </w:rPr>
        <w:t>Совместная работа в сети</w:t>
      </w:r>
      <w:r w:rsidRPr="007A282D">
        <w:rPr>
          <w:sz w:val="24"/>
          <w:szCs w:val="24"/>
        </w:rPr>
        <w:t>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Цель</w:t>
      </w:r>
      <w:r w:rsidRPr="008D240D">
        <w:rPr>
          <w:sz w:val="24"/>
          <w:szCs w:val="24"/>
        </w:rPr>
        <w:t xml:space="preserve">: </w:t>
      </w:r>
      <w:r>
        <w:rPr>
          <w:sz w:val="24"/>
          <w:szCs w:val="24"/>
        </w:rPr>
        <w:t>научиться средствами сети Интернет создавать и обрабатывать совместные документы.</w:t>
      </w:r>
    </w:p>
    <w:p w:rsidR="001F0A32" w:rsidRPr="008D240D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Норма времени</w:t>
      </w:r>
      <w:r w:rsidRPr="008D240D">
        <w:rPr>
          <w:sz w:val="24"/>
          <w:szCs w:val="24"/>
        </w:rPr>
        <w:t>: 2 часа</w:t>
      </w:r>
    </w:p>
    <w:p w:rsidR="001F0A32" w:rsidRPr="00BF4778" w:rsidRDefault="001F0A32" w:rsidP="001F0A32">
      <w:pPr>
        <w:pStyle w:val="af4"/>
        <w:ind w:right="-1" w:firstLine="284"/>
        <w:jc w:val="left"/>
        <w:rPr>
          <w:b/>
          <w:bCs/>
          <w:sz w:val="24"/>
          <w:szCs w:val="24"/>
        </w:rPr>
      </w:pPr>
      <w:r w:rsidRPr="006250D4">
        <w:rPr>
          <w:b/>
          <w:sz w:val="24"/>
          <w:szCs w:val="24"/>
        </w:rPr>
        <w:t>Оборудование</w:t>
      </w:r>
      <w:r w:rsidRPr="008D240D">
        <w:rPr>
          <w:sz w:val="24"/>
          <w:szCs w:val="24"/>
        </w:rPr>
        <w:t>: Инструкционная карта, ПК</w:t>
      </w:r>
      <w:r w:rsidRPr="00BF4778">
        <w:rPr>
          <w:sz w:val="24"/>
          <w:szCs w:val="24"/>
        </w:rPr>
        <w:t>.</w:t>
      </w:r>
    </w:p>
    <w:p w:rsidR="001F0A32" w:rsidRPr="00DA5181" w:rsidRDefault="001F0A32" w:rsidP="001F0A32">
      <w:pPr>
        <w:pStyle w:val="af4"/>
        <w:ind w:right="-1"/>
        <w:jc w:val="left"/>
        <w:rPr>
          <w:sz w:val="22"/>
          <w:szCs w:val="22"/>
        </w:rPr>
      </w:pPr>
    </w:p>
    <w:p w:rsidR="001F0A32" w:rsidRPr="00117639" w:rsidRDefault="001F0A32" w:rsidP="00117639">
      <w:pPr>
        <w:spacing w:after="0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7639">
        <w:rPr>
          <w:rFonts w:ascii="Times New Roman" w:hAnsi="Times New Roman" w:cs="Times New Roman"/>
          <w:i/>
          <w:sz w:val="24"/>
          <w:szCs w:val="24"/>
        </w:rPr>
        <w:t xml:space="preserve"> Ход работы: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lastRenderedPageBreak/>
        <w:t xml:space="preserve">Запустите браузер Google и зарегистрируйте свой аккаунт (или войдите в созданный вами ранее при его наличии). Для этого в окне браузера в правом верхнем углу окна нажмите кнопку Войти </w:t>
      </w:r>
      <w:r w:rsidRPr="00117639">
        <w:rPr>
          <w:rFonts w:ascii="Times New Roman" w:hAnsi="Times New Roman" w:cs="Times New Roman"/>
          <w:sz w:val="24"/>
          <w:szCs w:val="24"/>
        </w:rPr>
        <w:sym w:font="Symbol" w:char="F0AE"/>
      </w:r>
      <w:r w:rsidRPr="00117639">
        <w:rPr>
          <w:rFonts w:ascii="Times New Roman" w:hAnsi="Times New Roman" w:cs="Times New Roman"/>
          <w:sz w:val="24"/>
          <w:szCs w:val="24"/>
        </w:rPr>
        <w:t xml:space="preserve"> Создать. Войдите в свой аккаунт.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>Выберите ссылку</w:t>
      </w:r>
      <w:r w:rsidRPr="00117639">
        <w:rPr>
          <w:b/>
          <w:i/>
        </w:rPr>
        <w:t xml:space="preserve"> Сервисы</w:t>
      </w:r>
      <w:r w:rsidRPr="00117639">
        <w:t xml:space="preserve"> </w:t>
      </w:r>
      <w:r w:rsidRPr="00117639">
        <w:rPr>
          <w:noProof/>
          <w:bdr w:val="single" w:sz="6" w:space="0" w:color="1F497D"/>
        </w:rPr>
        <w:drawing>
          <wp:inline distT="0" distB="0" distL="0" distR="0">
            <wp:extent cx="161925" cy="152400"/>
            <wp:effectExtent l="19050" t="19050" r="9525" b="0"/>
            <wp:docPr id="41" name="Рисунок 295" descr="серв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сервисы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47" t="65111" r="69760"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7639">
        <w:t xml:space="preserve"> </w:t>
      </w:r>
      <w:r w:rsidRPr="00117639">
        <w:sym w:font="Symbol" w:char="F0AE"/>
      </w:r>
      <w:r w:rsidRPr="00117639">
        <w:t xml:space="preserve"> </w:t>
      </w:r>
      <w:r w:rsidRPr="00117639">
        <w:rPr>
          <w:b/>
          <w:i/>
        </w:rPr>
        <w:t xml:space="preserve">Диск </w:t>
      </w:r>
      <w:r w:rsidRPr="00117639">
        <w:t xml:space="preserve">и создайте документ нажав на кнопку </w:t>
      </w:r>
      <w:r w:rsidRPr="00117639">
        <w:rPr>
          <w:b/>
          <w:i/>
        </w:rPr>
        <w:t>Создать</w:t>
      </w:r>
      <w:r w:rsidRPr="00117639">
        <w:t xml:space="preserve"> →  </w:t>
      </w:r>
      <w:r w:rsidRPr="00117639">
        <w:rPr>
          <w:b/>
          <w:i/>
        </w:rPr>
        <w:t>Google</w:t>
      </w:r>
      <w:r w:rsidRPr="00117639">
        <w:t xml:space="preserve">  </w:t>
      </w:r>
      <w:r w:rsidRPr="00117639">
        <w:rPr>
          <w:b/>
          <w:i/>
        </w:rPr>
        <w:t>Документы</w:t>
      </w:r>
      <w:r w:rsidRPr="00117639">
        <w:t xml:space="preserve">, дайте ему имя  </w:t>
      </w:r>
      <w:r w:rsidRPr="00117639">
        <w:rPr>
          <w:b/>
        </w:rPr>
        <w:t xml:space="preserve">Глоссарий </w:t>
      </w:r>
      <w:r w:rsidRPr="00117639">
        <w:t xml:space="preserve">(команда </w:t>
      </w:r>
      <w:r w:rsidRPr="00117639">
        <w:rPr>
          <w:i/>
        </w:rPr>
        <w:t>Файл</w:t>
      </w:r>
      <w:r w:rsidRPr="00117639">
        <w:t xml:space="preserve"> → </w:t>
      </w:r>
      <w:r w:rsidRPr="00117639">
        <w:rPr>
          <w:i/>
        </w:rPr>
        <w:t>Переименовать</w:t>
      </w:r>
      <w:r w:rsidRPr="00117639">
        <w:t>).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Откройте доступ к этому документу преподавателю и студенту из своей группы, для этого нажмите кнопку </w:t>
      </w:r>
      <w:r w:rsidRPr="00117639">
        <w:rPr>
          <w:b/>
          <w:i/>
        </w:rPr>
        <w:t>Настройки доступа</w:t>
      </w:r>
      <w:r w:rsidRPr="00117639">
        <w:t xml:space="preserve"> и добавьте адреса тех, для кого разрешен доступ к вашему документу, нажмите </w:t>
      </w:r>
      <w:r w:rsidRPr="00117639">
        <w:rPr>
          <w:b/>
          <w:i/>
        </w:rPr>
        <w:t>Готово</w:t>
      </w:r>
      <w:r w:rsidRPr="00117639">
        <w:t xml:space="preserve">. 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Совместно внесите определения по теме занятия в этот документ, используя разный цвет шрифта, причем каждый пользователь вводит информацию своим цветом. (Для того чтобы увидеть доступные вам документы выберите вкладку </w:t>
      </w:r>
      <w:r w:rsidRPr="00117639">
        <w:rPr>
          <w:b/>
        </w:rPr>
        <w:t>Доступные мне</w:t>
      </w:r>
      <w:r w:rsidRPr="00117639">
        <w:t>)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  <w:jc w:val="both"/>
      </w:pPr>
      <w:r w:rsidRPr="00117639">
        <w:t xml:space="preserve">Сохраните созданный в </w:t>
      </w:r>
      <w:r w:rsidRPr="00117639">
        <w:rPr>
          <w:lang w:val="en-US"/>
        </w:rPr>
        <w:t>Google</w:t>
      </w:r>
      <w:r w:rsidRPr="00117639">
        <w:t xml:space="preserve"> документ в своей папке на компьютере (команда </w:t>
      </w:r>
      <w:r w:rsidRPr="00117639">
        <w:rPr>
          <w:i/>
        </w:rPr>
        <w:t>Файл</w:t>
      </w:r>
      <w:r w:rsidRPr="00117639">
        <w:t xml:space="preserve"> → </w:t>
      </w:r>
      <w:r w:rsidRPr="00117639">
        <w:rPr>
          <w:i/>
        </w:rPr>
        <w:t>Скачать как</w:t>
      </w:r>
      <w:r w:rsidRPr="00117639">
        <w:t>).</w:t>
      </w:r>
    </w:p>
    <w:p w:rsidR="001F0A32" w:rsidRPr="00117639" w:rsidRDefault="001F0A32" w:rsidP="0066317A">
      <w:pPr>
        <w:pStyle w:val="a4"/>
        <w:numPr>
          <w:ilvl w:val="0"/>
          <w:numId w:val="110"/>
        </w:numPr>
        <w:spacing w:before="0" w:beforeAutospacing="0" w:after="0"/>
      </w:pPr>
      <w:r w:rsidRPr="00117639">
        <w:t xml:space="preserve">Аналогично предыдущим пунктам создайте документ </w:t>
      </w:r>
      <w:r w:rsidRPr="00117639">
        <w:rPr>
          <w:i/>
        </w:rPr>
        <w:t>Презентация</w:t>
      </w:r>
      <w:r w:rsidRPr="00117639">
        <w:t xml:space="preserve"> и откройте к нему доступ для преподавателя и одного из студентов своей группы. Создайте совместно презентацию по указанной преподавателем теме: __________________________________________________________________________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Сохраните созданную в </w:t>
      </w:r>
      <w:r w:rsidRPr="0011763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презентацию в своей папке на компьютере. 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Создайте таблицу нажав на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Создать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 xml:space="preserve">Таблицы,  </w:t>
      </w:r>
      <w:r w:rsidRPr="00117639">
        <w:rPr>
          <w:rFonts w:ascii="Times New Roman" w:hAnsi="Times New Roman" w:cs="Times New Roman"/>
          <w:sz w:val="24"/>
          <w:szCs w:val="24"/>
        </w:rPr>
        <w:t xml:space="preserve">дайте ему имя  </w:t>
      </w:r>
      <w:r w:rsidRPr="00117639">
        <w:rPr>
          <w:rFonts w:ascii="Times New Roman" w:hAnsi="Times New Roman" w:cs="Times New Roman"/>
          <w:b/>
          <w:sz w:val="24"/>
          <w:szCs w:val="24"/>
        </w:rPr>
        <w:t xml:space="preserve">Средний балл </w:t>
      </w:r>
      <w:r w:rsidRPr="00117639">
        <w:rPr>
          <w:rFonts w:ascii="Times New Roman" w:hAnsi="Times New Roman" w:cs="Times New Roman"/>
          <w:sz w:val="24"/>
          <w:szCs w:val="24"/>
        </w:rPr>
        <w:t xml:space="preserve">(команда </w:t>
      </w:r>
      <w:r w:rsidRPr="00117639">
        <w:rPr>
          <w:rFonts w:ascii="Times New Roman" w:hAnsi="Times New Roman" w:cs="Times New Roman"/>
          <w:i/>
          <w:sz w:val="24"/>
          <w:szCs w:val="24"/>
        </w:rPr>
        <w:t>Файл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</w:t>
      </w:r>
      <w:r w:rsidRPr="00117639">
        <w:rPr>
          <w:rFonts w:ascii="Times New Roman" w:hAnsi="Times New Roman" w:cs="Times New Roman"/>
          <w:i/>
          <w:sz w:val="24"/>
          <w:szCs w:val="24"/>
        </w:rPr>
        <w:t>Переименовать</w:t>
      </w:r>
      <w:r w:rsidRPr="00117639">
        <w:rPr>
          <w:rFonts w:ascii="Times New Roman" w:hAnsi="Times New Roman" w:cs="Times New Roman"/>
          <w:sz w:val="24"/>
          <w:szCs w:val="24"/>
        </w:rPr>
        <w:t>). Создайте таблицу следующего содержания:</w:t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1628775"/>
            <wp:effectExtent l="19050" t="19050" r="9525" b="9525"/>
            <wp:docPr id="42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28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Данные вводятся в ту ячейку, которая выделена рамкой синего цвета. Для завершения ввода данных, надо нажать </w:t>
      </w:r>
      <w:r w:rsidRPr="00117639">
        <w:rPr>
          <w:rFonts w:ascii="Times New Roman" w:hAnsi="Times New Roman" w:cs="Times New Roman"/>
          <w:b/>
          <w:i/>
          <w:sz w:val="24"/>
          <w:szCs w:val="24"/>
          <w:lang w:val="en-US"/>
        </w:rPr>
        <w:t>Enter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 ячейках для расчета среднего балла вставить формулу для расчета среднего значения. Для этого необходимо нажать кнопку </w:t>
      </w:r>
      <w:r w:rsidRPr="0011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38125"/>
            <wp:effectExtent l="19050" t="19050" r="9525" b="9525"/>
            <wp:docPr id="43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23" r="14796" b="2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7639">
        <w:rPr>
          <w:rFonts w:ascii="Times New Roman" w:hAnsi="Times New Roman" w:cs="Times New Roman"/>
          <w:sz w:val="24"/>
          <w:szCs w:val="24"/>
        </w:rPr>
        <w:t xml:space="preserve"> и выбрать функцию </w:t>
      </w:r>
      <w:r w:rsidRPr="001176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СРЗНАЧ</w:t>
      </w:r>
      <w:r w:rsidRPr="00117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выделите необходимый диапазон ячеек и нажмите</w:t>
      </w:r>
      <w:r w:rsidRPr="001176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17639">
        <w:rPr>
          <w:rFonts w:ascii="Times New Roman" w:hAnsi="Times New Roman" w:cs="Times New Roman"/>
          <w:b/>
          <w:i/>
          <w:sz w:val="24"/>
          <w:szCs w:val="24"/>
          <w:lang w:val="en-US"/>
        </w:rPr>
        <w:t>Enter</w:t>
      </w:r>
      <w:r w:rsidRPr="00117639">
        <w:rPr>
          <w:rFonts w:ascii="Times New Roman" w:hAnsi="Times New Roman" w:cs="Times New Roman"/>
          <w:sz w:val="24"/>
          <w:szCs w:val="24"/>
        </w:rPr>
        <w:t xml:space="preserve">. Создайте совместный доступ к таблице вашим товарищам. Для этого нажмите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Настройки доступа</w:t>
      </w:r>
      <w:r w:rsidRPr="00117639">
        <w:rPr>
          <w:rFonts w:ascii="Times New Roman" w:hAnsi="Times New Roman" w:cs="Times New Roman"/>
          <w:sz w:val="24"/>
          <w:szCs w:val="24"/>
        </w:rPr>
        <w:t xml:space="preserve"> и добавьте адреса тех, для кого разрешен доступ к вашей таблице, нажмите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Готово</w:t>
      </w:r>
      <w:r w:rsidRPr="001176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A32" w:rsidRPr="00117639" w:rsidRDefault="001F0A32" w:rsidP="00117639">
      <w:pPr>
        <w:tabs>
          <w:tab w:val="num" w:pos="993"/>
        </w:tabs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Сохраните созданную в </w:t>
      </w:r>
      <w:r w:rsidRPr="00117639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17639">
        <w:rPr>
          <w:rFonts w:ascii="Times New Roman" w:hAnsi="Times New Roman" w:cs="Times New Roman"/>
          <w:sz w:val="24"/>
          <w:szCs w:val="24"/>
        </w:rPr>
        <w:t xml:space="preserve"> таблицу в своей папке на компьютере (команда </w:t>
      </w:r>
      <w:r w:rsidRPr="00117639">
        <w:rPr>
          <w:rFonts w:ascii="Times New Roman" w:hAnsi="Times New Roman" w:cs="Times New Roman"/>
          <w:i/>
          <w:sz w:val="24"/>
          <w:szCs w:val="24"/>
        </w:rPr>
        <w:t>Файл</w:t>
      </w:r>
      <w:r w:rsidRPr="00117639">
        <w:rPr>
          <w:rFonts w:ascii="Times New Roman" w:hAnsi="Times New Roman" w:cs="Times New Roman"/>
          <w:sz w:val="24"/>
          <w:szCs w:val="24"/>
        </w:rPr>
        <w:t xml:space="preserve"> → </w:t>
      </w:r>
      <w:r w:rsidRPr="00117639">
        <w:rPr>
          <w:rFonts w:ascii="Times New Roman" w:hAnsi="Times New Roman" w:cs="Times New Roman"/>
          <w:i/>
          <w:sz w:val="24"/>
          <w:szCs w:val="24"/>
        </w:rPr>
        <w:t>Скачать как</w:t>
      </w:r>
      <w:r w:rsidRPr="00117639">
        <w:rPr>
          <w:rFonts w:ascii="Times New Roman" w:hAnsi="Times New Roman" w:cs="Times New Roman"/>
          <w:sz w:val="24"/>
          <w:szCs w:val="24"/>
        </w:rPr>
        <w:t>).</w:t>
      </w:r>
    </w:p>
    <w:p w:rsidR="001F0A32" w:rsidRPr="00117639" w:rsidRDefault="001F0A32" w:rsidP="0066317A">
      <w:pPr>
        <w:pStyle w:val="a6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639">
        <w:rPr>
          <w:rFonts w:ascii="Times New Roman" w:hAnsi="Times New Roman" w:cs="Times New Roman"/>
          <w:sz w:val="24"/>
          <w:szCs w:val="24"/>
        </w:rPr>
        <w:t xml:space="preserve">Создайте форму нажав на кнопку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Создать → Google Форма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Переименуйте её в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Анкета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Введите первый вопрос: Заголовок вопроса -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Ваше имя</w:t>
      </w:r>
      <w:r w:rsidRPr="00117639">
        <w:rPr>
          <w:rFonts w:ascii="Times New Roman" w:hAnsi="Times New Roman" w:cs="Times New Roman"/>
          <w:sz w:val="24"/>
          <w:szCs w:val="24"/>
        </w:rPr>
        <w:t xml:space="preserve">, Тип вопроса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Текст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Поставьте галочку напротив пункта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Сделать этот вопрос обязательным</w:t>
      </w:r>
      <w:r w:rsidRPr="00117639">
        <w:rPr>
          <w:rFonts w:ascii="Times New Roman" w:hAnsi="Times New Roman" w:cs="Times New Roman"/>
          <w:sz w:val="24"/>
          <w:szCs w:val="24"/>
        </w:rPr>
        <w:t xml:space="preserve">. Введите второй вопрос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Возраст</w:t>
      </w:r>
      <w:r w:rsidRPr="00117639">
        <w:rPr>
          <w:rFonts w:ascii="Times New Roman" w:hAnsi="Times New Roman" w:cs="Times New Roman"/>
          <w:sz w:val="24"/>
          <w:szCs w:val="24"/>
        </w:rPr>
        <w:t xml:space="preserve">, Тип вопроса –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Один из списка</w:t>
      </w:r>
      <w:r w:rsidRPr="00117639">
        <w:rPr>
          <w:rFonts w:ascii="Times New Roman" w:hAnsi="Times New Roman" w:cs="Times New Roman"/>
          <w:sz w:val="24"/>
          <w:szCs w:val="24"/>
        </w:rPr>
        <w:t>, задайте варианты ответа (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от 16 до 20, от 21 до 25, от 26 до 30, старше 30</w:t>
      </w:r>
      <w:r w:rsidRPr="00117639">
        <w:rPr>
          <w:rFonts w:ascii="Times New Roman" w:hAnsi="Times New Roman" w:cs="Times New Roman"/>
          <w:sz w:val="24"/>
          <w:szCs w:val="24"/>
        </w:rPr>
        <w:t xml:space="preserve">). Поставьте галочку </w:t>
      </w:r>
      <w:r w:rsidRPr="00117639">
        <w:rPr>
          <w:rFonts w:ascii="Times New Roman" w:hAnsi="Times New Roman" w:cs="Times New Roman"/>
          <w:b/>
          <w:i/>
          <w:sz w:val="24"/>
          <w:szCs w:val="24"/>
        </w:rPr>
        <w:t>Сделать этот вопрос обязательным</w:t>
      </w:r>
      <w:r w:rsidRPr="00117639">
        <w:rPr>
          <w:rFonts w:ascii="Times New Roman" w:hAnsi="Times New Roman" w:cs="Times New Roman"/>
          <w:sz w:val="24"/>
          <w:szCs w:val="24"/>
        </w:rPr>
        <w:t>. Добавьте в форму свои вопросы, которым установите различный тип: несколько из списка, один из списка, выпадающий список. Отправьте анкету на электронную почту вашим одногруппникам.</w:t>
      </w:r>
    </w:p>
    <w:p w:rsidR="001F0A32" w:rsidRPr="00117639" w:rsidRDefault="001F0A32" w:rsidP="001176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639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F0A32" w:rsidRPr="00117639" w:rsidRDefault="001F0A32" w:rsidP="0066317A">
      <w:pPr>
        <w:pStyle w:val="a4"/>
        <w:numPr>
          <w:ilvl w:val="0"/>
          <w:numId w:val="111"/>
        </w:numPr>
        <w:spacing w:before="0" w:beforeAutospacing="0" w:after="0"/>
      </w:pPr>
      <w:r w:rsidRPr="00117639">
        <w:t xml:space="preserve">Как открыть доступ к документу </w:t>
      </w:r>
      <w:r w:rsidRPr="00117639">
        <w:rPr>
          <w:lang w:val="en-US"/>
        </w:rPr>
        <w:t>Google</w:t>
      </w:r>
      <w:r w:rsidRPr="00117639">
        <w:t xml:space="preserve"> другому пользователю?</w:t>
      </w:r>
    </w:p>
    <w:p w:rsidR="001F0A32" w:rsidRPr="00117639" w:rsidRDefault="001F0A32" w:rsidP="0066317A">
      <w:pPr>
        <w:pStyle w:val="a4"/>
        <w:numPr>
          <w:ilvl w:val="0"/>
          <w:numId w:val="111"/>
        </w:numPr>
        <w:spacing w:before="0" w:beforeAutospacing="0" w:after="0"/>
      </w:pPr>
      <w:r w:rsidRPr="00117639">
        <w:t xml:space="preserve">Как сохранить созданный в  </w:t>
      </w:r>
      <w:r w:rsidRPr="00117639">
        <w:rPr>
          <w:lang w:val="en-US"/>
        </w:rPr>
        <w:t>Google</w:t>
      </w:r>
      <w:r w:rsidRPr="00117639">
        <w:t xml:space="preserve"> документ на своём компьютере?</w:t>
      </w:r>
    </w:p>
    <w:p w:rsidR="00117639" w:rsidRDefault="00117639" w:rsidP="001F0A32">
      <w:pPr>
        <w:pStyle w:val="3"/>
        <w:ind w:hanging="426"/>
      </w:pPr>
      <w:bookmarkStart w:id="30" w:name="_Toc478554944"/>
    </w:p>
    <w:bookmarkEnd w:id="30"/>
    <w:p w:rsidR="00B631AE" w:rsidRPr="00B631AE" w:rsidRDefault="00B631AE" w:rsidP="001176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4C3A" w:rsidRDefault="00054C3A" w:rsidP="00054C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практических работ</w:t>
      </w:r>
    </w:p>
    <w:p w:rsidR="00054C3A" w:rsidRDefault="00054C3A" w:rsidP="00054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Оценка «5»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ставится, если: </w:t>
      </w:r>
    </w:p>
    <w:p w:rsidR="00054C3A" w:rsidRP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выполнена полностью; в логических  рассуждениях и обосновании решения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нет </w:t>
      </w:r>
      <w:r>
        <w:rPr>
          <w:rFonts w:ascii="Times New Roman" w:hAnsi="Times New Roman" w:cs="Times New Roman"/>
          <w:color w:val="000000"/>
          <w:sz w:val="24"/>
          <w:szCs w:val="24"/>
        </w:rPr>
        <w:t>пробе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лов и ошибок;  в решении нет ошибок (возможна одна неточ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ность, описка, не являющаяся следствием незнания или непо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нимания учебного материала).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«4»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tabs>
          <w:tab w:val="left" w:pos="900"/>
        </w:tabs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054C3A" w:rsidRDefault="00054C3A" w:rsidP="00054C3A">
      <w:pPr>
        <w:shd w:val="clear" w:color="auto" w:fill="FFFFFF"/>
        <w:tabs>
          <w:tab w:val="left" w:pos="900"/>
        </w:tabs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допущена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одна ошибка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или два-три недочета в выкладках, ри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сунках, чертежах или графиках (если эти виды работы не являлись специальным объектом проверки).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Оценка «3»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допущены более одной ошибки или более двух-трех недоче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тов в выкладках, чертежах или графиках, но учащийся владеет обязательными умениями по проверяемой теме.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Оценка  «2»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ставится, если: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допущены существенные ошибки, показавшие, что обучающийся не владеет</w:t>
      </w:r>
    </w:p>
    <w:p w:rsidR="00054C3A" w:rsidRDefault="00054C3A" w:rsidP="00054C3A">
      <w:pPr>
        <w:shd w:val="clear" w:color="auto" w:fill="FFFFFF"/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обязательными умениями по данной теме в полной мере</w:t>
      </w:r>
    </w:p>
    <w:p w:rsidR="00B631AE" w:rsidRPr="00192133" w:rsidRDefault="00B631AE" w:rsidP="00513D5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1AE" w:rsidRPr="00061FEA" w:rsidRDefault="00B631AE" w:rsidP="0066317A">
      <w:pPr>
        <w:pStyle w:val="a6"/>
        <w:numPr>
          <w:ilvl w:val="1"/>
          <w:numId w:val="99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61FEA">
        <w:rPr>
          <w:rFonts w:ascii="Times New Roman" w:hAnsi="Times New Roman" w:cs="Times New Roman"/>
          <w:b/>
          <w:bCs/>
          <w:caps/>
          <w:sz w:val="28"/>
          <w:szCs w:val="28"/>
        </w:rPr>
        <w:t>тестовые задания</w:t>
      </w:r>
    </w:p>
    <w:p w:rsidR="00061FEA" w:rsidRDefault="00061FEA" w:rsidP="00061FE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по теме «Информация. Свойства информации» 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Какое из нижеприведенных утверждений ближе всего раскрывает смысл понятия «информация, используемая в бытовом общении»: 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последовательность знаков некоторого алфавита;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сообщение, передаваемое в форме знаков или сигналов;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сообщение, уменьшающее неопределенность;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 сведения об окружающем мире и протекающих в нем процессах, воспринимаемые человеком непосредственно или с помощью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устройств (термометр, барометр и пр.);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 сведения, содержащиеся в научных теориях.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 w:rsidSect="004B5D95">
          <w:headerReference w:type="default" r:id="rId43"/>
          <w:footerReference w:type="default" r:id="rId44"/>
          <w:type w:val="continuous"/>
          <w:pgSz w:w="11906" w:h="16838"/>
          <w:pgMar w:top="764" w:right="707" w:bottom="993" w:left="993" w:header="708" w:footer="708" w:gutter="0"/>
          <w:cols w:space="720"/>
          <w:titlePg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не зависящую от личного мнения или суждения, можно назвать: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понятной.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отражающую истинное положение дел,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понятной;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полезной.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существенную и важную в настоящий момент,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г)  объективной;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с помощью которой можно решить поставленную задачу,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понятной;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полной.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достаточную для решения поставленной задачи,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num="3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д)  понятной.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  <w:sectPr w:rsidR="00061FEA">
          <w:type w:val="continuous"/>
          <w:pgSz w:w="11906" w:h="16838"/>
          <w:pgMar w:top="764" w:right="70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Информацию, изложенную на доступном для получателя языке, называют: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 полной;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полезной;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актуальной;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достоверной;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д)  понятной.</w:t>
      </w: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Утром вы собираетесь в школу. По радио передали прогноз погоды на предстоящий день (а именно, какова будет температура воздуха, направление ветра, какие ожидаются осадки). Охарактеризуйте полученную вами информацию: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объективная, полезная, неактуальная, полная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полезная, понятная, достоверная, субъективная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достоверная, полная, непонятная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понятная, полезная, актуальная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Друг рассказал вам, как он провел прошлый день. Переданная в этом случае информация по ее общественному значению является: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слуховой,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понятной,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в) личной,</w:t>
      </w:r>
    </w:p>
    <w:p w:rsidR="00061FEA" w:rsidRDefault="00061FEA" w:rsidP="00061FEA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специальной.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1FEA" w:rsidRDefault="00061FEA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Известно, что наибольший объем информации человек получает при помощи: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органов слуха;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 органов зрения;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органов осязания;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органов обоняния;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вкусовых рецепторов.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числовой информации с помощью систем счисления. Перевод чисел в позиционных системах счисления</w:t>
      </w:r>
    </w:p>
    <w:p w:rsidR="00061FEA" w:rsidRDefault="00061FEA" w:rsidP="00061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теме: «Кодирование информации. Системы счисления».</w:t>
      </w:r>
    </w:p>
    <w:p w:rsidR="00061FEA" w:rsidRDefault="00061FEA" w:rsidP="0066317A">
      <w:pPr>
        <w:pStyle w:val="a6"/>
        <w:numPr>
          <w:ilvl w:val="0"/>
          <w:numId w:val="113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зависимости от способа изображения чисел системы счисления делятся на: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позиционные и непозиционные;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представление в виде ряда и в виде разрядной сетки.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Двоичная система счисления имеет основание: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10;             Б) 8;              В) 2.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Для представления чисел в шестнадцатеричной системе счисления используются: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цифры 0 – 9 и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Буквы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числа 0 – 15.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Чему равно число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DXXVII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непозиционной системе счисления: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527;             Б) 499;            В) 474.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Недостатком непозиционной системы счисления является: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сложно выполнять арифметические операции;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ограниченное число символов, необходимых для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различное написание цифр у разных народов.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Цифры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символы, участвующие в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буквы, участвующие в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пиктограммы, участвующие в записи числа.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Система счисления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представление  чисел в экспоненциальной форме;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представление чисел с постоянным положением запятой;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способ представления чисел с помощью символов, имеющих определенное количественное значение.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Для представления чисел в восьмеричной системе счисления используются цифры: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 – 8;         Б) 0 – 9;          В) 0 – 7.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Чему равно число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CDXIV</w:t>
      </w:r>
      <w:r>
        <w:rPr>
          <w:rFonts w:ascii="Times New Roman" w:hAnsi="Times New Roman" w:cs="Times New Roman"/>
          <w:b/>
          <w:sz w:val="24"/>
          <w:szCs w:val="24"/>
        </w:rPr>
        <w:t xml:space="preserve"> в непозиционной системе счисления: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616;           Б) 614;      В) 414.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Преимуществом позиционной системы счисления является: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сложно выполнять арифметические операции;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ограниченное число символов, необходимых для записи числа;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Различное написание цифр у разных народов.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Число – это: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ряд символов;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обозначение некоторой величины;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набор знаков.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Что необходимо сделать при переводе из десятичной системы счисления в двоичную: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умножить на 2;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разделить на два;</w:t>
      </w:r>
    </w:p>
    <w:p w:rsidR="00061FEA" w:rsidRDefault="00061FEA" w:rsidP="00061FE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сложить все цифры.</w:t>
      </w:r>
    </w:p>
    <w:p w:rsidR="00061FEA" w:rsidRDefault="00061FEA" w:rsidP="00061FEA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Ответы.</w:t>
      </w:r>
    </w:p>
    <w:tbl>
      <w:tblPr>
        <w:tblW w:w="0" w:type="auto"/>
        <w:tblInd w:w="108" w:type="dxa"/>
        <w:tblLayout w:type="fixed"/>
        <w:tblLook w:val="0000"/>
      </w:tblPr>
      <w:tblGrid>
        <w:gridCol w:w="756"/>
        <w:gridCol w:w="765"/>
        <w:gridCol w:w="771"/>
        <w:gridCol w:w="772"/>
        <w:gridCol w:w="772"/>
        <w:gridCol w:w="772"/>
        <w:gridCol w:w="767"/>
        <w:gridCol w:w="767"/>
        <w:gridCol w:w="767"/>
        <w:gridCol w:w="767"/>
        <w:gridCol w:w="767"/>
        <w:gridCol w:w="777"/>
      </w:tblGrid>
      <w:tr w:rsidR="00061FEA" w:rsidTr="00061FEA">
        <w:trPr>
          <w:trHeight w:val="42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Pr="00061FEA" w:rsidRDefault="00061FEA" w:rsidP="00061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61FEA" w:rsidTr="004B5D95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1FEA" w:rsidRDefault="00061FEA" w:rsidP="004B5D95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</w:tbl>
    <w:p w:rsidR="00061FEA" w:rsidRDefault="00061FEA" w:rsidP="00061FEA">
      <w:pPr>
        <w:spacing w:line="240" w:lineRule="auto"/>
      </w:pPr>
    </w:p>
    <w:p w:rsidR="00291291" w:rsidRPr="00291291" w:rsidRDefault="00291291" w:rsidP="00291291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1" w:name="_Toc349416825"/>
      <w:r w:rsidRPr="00291291">
        <w:rPr>
          <w:rFonts w:ascii="Times New Roman" w:hAnsi="Times New Roman"/>
          <w:sz w:val="28"/>
          <w:szCs w:val="28"/>
        </w:rPr>
        <w:t>Тест по теме «Представление информации. Системы счисления»</w:t>
      </w:r>
      <w:bookmarkEnd w:id="31"/>
    </w:p>
    <w:p w:rsidR="00291291" w:rsidRPr="00291291" w:rsidRDefault="00291291" w:rsidP="00291291">
      <w:pPr>
        <w:pStyle w:val="3"/>
        <w:rPr>
          <w:szCs w:val="28"/>
        </w:rPr>
      </w:pPr>
      <w:bookmarkStart w:id="32" w:name="_Toc349416826"/>
      <w:r w:rsidRPr="00291291">
        <w:rPr>
          <w:szCs w:val="28"/>
        </w:rPr>
        <w:t>Вариант 1</w:t>
      </w:r>
      <w:bookmarkEnd w:id="32"/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 xml:space="preserve">Система счисления </w:t>
      </w:r>
      <w:r w:rsidRPr="004F2382">
        <w:rPr>
          <w:rFonts w:ascii="Times New Roman" w:hAnsi="Times New Roman" w:cs="Times New Roman"/>
          <w:b/>
          <w:i/>
          <w:color w:val="000000"/>
          <w:sz w:val="24"/>
          <w:szCs w:val="28"/>
        </w:rPr>
        <w:t>- это: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представление чисел в экспоненциальной форме;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представление чисел с постоянным положением запятой;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210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color w:val="000000"/>
          <w:sz w:val="24"/>
          <w:szCs w:val="28"/>
        </w:rPr>
        <w:t>способ представления числа символами некоторого алфавита, которые называются цифрами.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>Двоичная система счисления имеет основание: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10;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8;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8"/>
        </w:rPr>
        <w:t>2.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8"/>
        </w:rPr>
        <w:t>Даны системы счисления: 2-ая, 8-ая, 10-ая и 16-ая. Запись вида 352: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двоичной системе счисления;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восьмеричной;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существует во всех названных системах счисления.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tabs>
          <w:tab w:val="clear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Как записывается число 5</w:t>
      </w:r>
      <w:r w:rsidRPr="004F238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10</w:t>
      </w:r>
      <w:r w:rsidRPr="004F2382">
        <w:rPr>
          <w:rFonts w:ascii="Times New Roman" w:hAnsi="Times New Roman" w:cs="Times New Roman"/>
          <w:b/>
          <w:i/>
          <w:sz w:val="24"/>
          <w:szCs w:val="24"/>
        </w:rPr>
        <w:t xml:space="preserve"> в двоичной системе счисления?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110;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101;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111.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В зависимости от способа изображения чисел системы счисления делятся на: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позиционные и непозиционные;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представление в виде ряда и в виде разрядной сетки.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Для представления чисел в восьмеричной системе счисления используются цифры: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1-8;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0-9;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0-7.</w:t>
      </w:r>
    </w:p>
    <w:p w:rsidR="00291291" w:rsidRPr="004F2382" w:rsidRDefault="00291291" w:rsidP="006631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К позиционным системам счисления относятся: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двоичная;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десятичная;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восьмеричная;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  <w:lang w:val="en-US"/>
        </w:rPr>
        <w:lastRenderedPageBreak/>
        <w:t>D</w:t>
      </w:r>
      <w:r w:rsidRPr="004F2382">
        <w:rPr>
          <w:rFonts w:ascii="Times New Roman" w:hAnsi="Times New Roman" w:cs="Times New Roman"/>
          <w:sz w:val="24"/>
          <w:szCs w:val="24"/>
        </w:rPr>
        <w:t>) римская;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4F2382">
        <w:rPr>
          <w:rFonts w:ascii="Times New Roman" w:hAnsi="Times New Roman" w:cs="Times New Roman"/>
          <w:sz w:val="24"/>
          <w:szCs w:val="24"/>
        </w:rPr>
        <w:t>Е) шестнадцатеричная.</w:t>
      </w:r>
    </w:p>
    <w:p w:rsidR="00291291" w:rsidRPr="004F2382" w:rsidRDefault="00291291" w:rsidP="0066317A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Для предоставления чисел в шестнадцатеричной системе счисления используются: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 xml:space="preserve">А) цифры 0 – 9 и буквы А - </w:t>
      </w:r>
      <w:r w:rsidRPr="004F238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F2382">
        <w:rPr>
          <w:rFonts w:ascii="Times New Roman" w:hAnsi="Times New Roman" w:cs="Times New Roman"/>
          <w:sz w:val="24"/>
          <w:szCs w:val="24"/>
        </w:rPr>
        <w:t>;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 xml:space="preserve">В) буквы А – </w:t>
      </w:r>
      <w:r w:rsidRPr="004F238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F2382">
        <w:rPr>
          <w:rFonts w:ascii="Times New Roman" w:hAnsi="Times New Roman" w:cs="Times New Roman"/>
          <w:sz w:val="24"/>
          <w:szCs w:val="24"/>
        </w:rPr>
        <w:t>;</w:t>
      </w:r>
    </w:p>
    <w:p w:rsidR="00291291" w:rsidRPr="004F2382" w:rsidRDefault="00291291" w:rsidP="004F2382">
      <w:pPr>
        <w:pStyle w:val="a6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числа 0 – 15.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bookmarkStart w:id="33" w:name="_GoBack"/>
      <w:bookmarkEnd w:id="33"/>
      <w:r w:rsidRPr="004F2382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Тест по теме «Представление информации. Системы счисления»</w:t>
      </w:r>
    </w:p>
    <w:p w:rsidR="00291291" w:rsidRPr="004F2382" w:rsidRDefault="00291291" w:rsidP="004F2382">
      <w:pPr>
        <w:pStyle w:val="3"/>
        <w:rPr>
          <w:sz w:val="24"/>
          <w:szCs w:val="24"/>
        </w:rPr>
      </w:pPr>
      <w:bookmarkStart w:id="34" w:name="_Toc349416827"/>
      <w:r w:rsidRPr="004F2382">
        <w:rPr>
          <w:sz w:val="24"/>
          <w:szCs w:val="24"/>
        </w:rPr>
        <w:t>Вариант 2</w:t>
      </w:r>
      <w:bookmarkEnd w:id="34"/>
    </w:p>
    <w:p w:rsidR="00291291" w:rsidRPr="004F2382" w:rsidRDefault="00291291" w:rsidP="004F23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1291" w:rsidRPr="004F2382" w:rsidRDefault="00291291" w:rsidP="0066317A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t>В зависимости от способа изображения чисел системы счисления делятся на: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арабские и римские;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позиционные и непозиционные;</w:t>
      </w:r>
    </w:p>
    <w:p w:rsidR="00291291" w:rsidRPr="004F2382" w:rsidRDefault="00291291" w:rsidP="004F2382">
      <w:pPr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представление в виде ряда и в виде разрядной сетки.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Для представления чисел в десятеричной системе счисления используются цифры: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0-9;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1-8;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0-7.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Даны системы счисления: 2-ая, 8-ая, 10-ая и 16-ая. Запись вида 692: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отсутствует</w:t>
      </w:r>
      <w:r w:rsidRPr="004F2382">
        <w:rPr>
          <w:rFonts w:ascii="Times New Roman" w:hAnsi="Times New Roman" w:cs="Times New Roman"/>
          <w:color w:val="000000"/>
          <w:sz w:val="24"/>
          <w:szCs w:val="24"/>
        </w:rPr>
        <w:t xml:space="preserve"> в десятичной системе счисления;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отсутствует в восьмеричной;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существует во всех названных системах счисления.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Как записывается число 9</w:t>
      </w: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  <w:vertAlign w:val="subscript"/>
        </w:rPr>
        <w:t>10</w:t>
      </w: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в двоичной системе счисления?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1010;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1011;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36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bCs/>
          <w:color w:val="000000"/>
          <w:sz w:val="24"/>
          <w:szCs w:val="24"/>
        </w:rPr>
        <w:t>1001.</w:t>
      </w:r>
    </w:p>
    <w:p w:rsidR="00291291" w:rsidRPr="004F2382" w:rsidRDefault="00291291" w:rsidP="0066317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Система счисления </w:t>
      </w:r>
      <w:r w:rsidRPr="004F2382">
        <w:rPr>
          <w:rFonts w:ascii="Times New Roman" w:hAnsi="Times New Roman" w:cs="Times New Roman"/>
          <w:b/>
          <w:i/>
          <w:color w:val="000000"/>
          <w:sz w:val="24"/>
          <w:szCs w:val="24"/>
        </w:rPr>
        <w:t>- это: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представление чисел в экспоненциальной форме;</w:t>
      </w:r>
    </w:p>
    <w:p w:rsidR="00291291" w:rsidRPr="004F2382" w:rsidRDefault="00291291" w:rsidP="0066317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представление чисел с постоянным положением запятой;</w:t>
      </w:r>
    </w:p>
    <w:p w:rsidR="008C2AB3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С) </w:t>
      </w:r>
      <w:r w:rsidR="00291291" w:rsidRPr="008C2AB3">
        <w:rPr>
          <w:rFonts w:ascii="Times New Roman" w:hAnsi="Times New Roman" w:cs="Times New Roman"/>
          <w:color w:val="000000"/>
          <w:sz w:val="24"/>
          <w:szCs w:val="24"/>
        </w:rPr>
        <w:t>способ представления числа символами некоторого алфавита, которые называются цифрами.</w:t>
      </w:r>
      <w:r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:rsidR="00291291" w:rsidRPr="004F2382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6. </w:t>
      </w:r>
      <w:r w:rsidR="00291291"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 непозиционным системам счисления относятся: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А) двоичная;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В) десятичная;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С) восьмеричная;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F2382">
        <w:rPr>
          <w:rFonts w:ascii="Times New Roman" w:hAnsi="Times New Roman" w:cs="Times New Roman"/>
          <w:sz w:val="24"/>
          <w:szCs w:val="24"/>
        </w:rPr>
        <w:t>) римская;</w:t>
      </w:r>
    </w:p>
    <w:p w:rsidR="00291291" w:rsidRPr="004F2382" w:rsidRDefault="00291291" w:rsidP="004F2382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Е) шестнадцатеричная.</w:t>
      </w:r>
    </w:p>
    <w:p w:rsidR="00291291" w:rsidRPr="008C2AB3" w:rsidRDefault="008C2AB3" w:rsidP="008C2AB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7.</w:t>
      </w:r>
      <w:r w:rsidR="00291291" w:rsidRPr="008C2AB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Какое основание имеет шестнадцатеричная система счисления?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2;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8;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color w:val="000000"/>
          <w:sz w:val="24"/>
          <w:szCs w:val="24"/>
        </w:rPr>
        <w:t>16.</w:t>
      </w:r>
    </w:p>
    <w:p w:rsidR="00291291" w:rsidRPr="004F2382" w:rsidRDefault="00291291" w:rsidP="0066317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 позиционных системах счисления зависит величина, обозначаемая цифрой, от позиции цифры в числе?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да;</w:t>
      </w:r>
    </w:p>
    <w:p w:rsidR="00291291" w:rsidRPr="004F2382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нет;</w:t>
      </w:r>
    </w:p>
    <w:p w:rsidR="00291291" w:rsidRDefault="00291291" w:rsidP="0066317A">
      <w:pPr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382">
        <w:rPr>
          <w:rFonts w:ascii="Times New Roman" w:hAnsi="Times New Roman" w:cs="Times New Roman"/>
          <w:sz w:val="24"/>
          <w:szCs w:val="24"/>
        </w:rPr>
        <w:t>не знаю</w:t>
      </w:r>
    </w:p>
    <w:p w:rsidR="00A62E1B" w:rsidRPr="00A62E1B" w:rsidRDefault="00A62E1B" w:rsidP="00A62E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2E1B">
        <w:rPr>
          <w:rFonts w:ascii="Times New Roman" w:hAnsi="Times New Roman" w:cs="Times New Roman"/>
          <w:b/>
          <w:i/>
          <w:sz w:val="24"/>
          <w:szCs w:val="24"/>
        </w:rPr>
        <w:t>Ключ к тесту</w:t>
      </w:r>
    </w:p>
    <w:p w:rsidR="00A62E1B" w:rsidRPr="004F2382" w:rsidRDefault="00A62E1B" w:rsidP="00A62E1B">
      <w:pPr>
        <w:spacing w:before="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2382">
        <w:rPr>
          <w:rFonts w:ascii="Times New Roman" w:hAnsi="Times New Roman" w:cs="Times New Roman"/>
          <w:b/>
          <w:i/>
          <w:sz w:val="24"/>
          <w:szCs w:val="24"/>
        </w:rPr>
        <w:lastRenderedPageBreak/>
        <w:t>по теме «Представление информации. Системы счисления»</w:t>
      </w:r>
    </w:p>
    <w:tbl>
      <w:tblPr>
        <w:tblpPr w:leftFromText="180" w:rightFromText="180" w:vertAnchor="text" w:horzAnchor="margin" w:tblpXSpec="center" w:tblpY="42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A62E1B" w:rsidRPr="004F2382" w:rsidTr="00082BBA">
        <w:tc>
          <w:tcPr>
            <w:tcW w:w="4785" w:type="dxa"/>
            <w:gridSpan w:val="2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1</w:t>
            </w:r>
          </w:p>
        </w:tc>
        <w:tc>
          <w:tcPr>
            <w:tcW w:w="4786" w:type="dxa"/>
            <w:gridSpan w:val="2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2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А, В, С, Е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A62E1B" w:rsidRPr="004F2382" w:rsidTr="00082BBA">
        <w:tc>
          <w:tcPr>
            <w:tcW w:w="2392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A62E1B" w:rsidRPr="004F2382" w:rsidRDefault="00A62E1B" w:rsidP="00FA19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23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</w:tbl>
    <w:p w:rsidR="00291291" w:rsidRPr="00FA19CB" w:rsidRDefault="00291291" w:rsidP="00FA19CB">
      <w:pPr>
        <w:jc w:val="center"/>
        <w:rPr>
          <w:rFonts w:ascii="Times New Roman" w:hAnsi="Times New Roman" w:cs="Times New Roman"/>
          <w:b/>
        </w:rPr>
      </w:pPr>
      <w:r w:rsidRPr="00FA19CB">
        <w:rPr>
          <w:rFonts w:ascii="Times New Roman" w:hAnsi="Times New Roman" w:cs="Times New Roman"/>
          <w:b/>
        </w:rPr>
        <w:t>Критерии оценивания: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85"/>
        <w:gridCol w:w="4786"/>
      </w:tblGrid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19CB">
              <w:rPr>
                <w:rFonts w:ascii="Times New Roman" w:hAnsi="Times New Roman" w:cs="Times New Roman"/>
                <w:b/>
                <w:i/>
              </w:rPr>
              <w:t>Количество правильных ответов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19CB">
              <w:rPr>
                <w:rFonts w:ascii="Times New Roman" w:hAnsi="Times New Roman" w:cs="Times New Roman"/>
                <w:b/>
                <w:i/>
              </w:rPr>
              <w:t>Оценка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отлично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6 - 7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хорошо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4 - 5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удовлетворительно</w:t>
            </w:r>
          </w:p>
        </w:tc>
      </w:tr>
      <w:tr w:rsidR="00291291" w:rsidRPr="00FA19CB" w:rsidTr="00082BBA">
        <w:tc>
          <w:tcPr>
            <w:tcW w:w="4785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  <w:lang w:val="en-US"/>
              </w:rPr>
              <w:t>&lt;</w:t>
            </w:r>
            <w:r w:rsidRPr="00FA19CB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4786" w:type="dxa"/>
          </w:tcPr>
          <w:p w:rsidR="00291291" w:rsidRPr="00FA19CB" w:rsidRDefault="00291291" w:rsidP="00CA1623">
            <w:pPr>
              <w:jc w:val="center"/>
              <w:rPr>
                <w:rFonts w:ascii="Times New Roman" w:hAnsi="Times New Roman" w:cs="Times New Roman"/>
              </w:rPr>
            </w:pPr>
            <w:r w:rsidRPr="00FA19CB">
              <w:rPr>
                <w:rFonts w:ascii="Times New Roman" w:hAnsi="Times New Roman" w:cs="Times New Roman"/>
              </w:rPr>
              <w:t>неудовлетворительно</w:t>
            </w:r>
          </w:p>
        </w:tc>
      </w:tr>
    </w:tbl>
    <w:p w:rsidR="00966BC6" w:rsidRDefault="00966BC6" w:rsidP="00966B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«История развития вычислительной техники»</w:t>
      </w:r>
    </w:p>
    <w:p w:rsidR="00966BC6" w:rsidRDefault="00966BC6" w:rsidP="00966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Вариант1</w:t>
      </w: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966BC6" w:rsidSect="00966BC6">
          <w:pgSz w:w="11906" w:h="16838"/>
          <w:pgMar w:top="764" w:right="567" w:bottom="993" w:left="1276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1. Одним из первых устройств, облегчавших вычисления, можно считать: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а) абак,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Паскалину,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калькулятор,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г) арифмометр.</w:t>
      </w: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Общим свойством машины Бэббиджа, современного компьютера и человеческого мозга является способность обрабатывать...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 числовую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текстовую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звуковую информацию,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графическую информацию.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3. Первую вычислительную машину изобрел...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Джон фон Нейман, 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Джордж Буль, 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в) Вильгельм Шиккард,</w:t>
      </w:r>
    </w:p>
    <w:p w:rsidR="00966BC6" w:rsidRDefault="00966BC6" w:rsidP="00966BC6">
      <w:pPr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966BC6">
          <w:type w:val="continuous"/>
          <w:pgSz w:w="11906" w:h="16838"/>
          <w:pgMar w:top="764" w:right="567" w:bottom="993" w:left="993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г) Чарльз Беббидж.</w:t>
      </w:r>
    </w:p>
    <w:p w:rsidR="00966BC6" w:rsidRDefault="00966BC6" w:rsidP="00966BC6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Кто из представленных ученых не конструировал счетного устройства: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Вильгельм Шикард,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Блэз Паскаль,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Готфрид Вильгельм Лейбниц,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Леонардо да Винчи,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д) Луи Армстронг.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Двоичную систему счисления впервые предложил...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Блез Паскаль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Готфрид Вильгельм Лейбниц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в) Чарльз Беббидж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Джордж Буль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Первая программа была написана...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Чарльзом Бэббиджем,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Адой Лавлейс,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Говардом Айкеном,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Полом Алленом.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Представителем первого поколения ЭВМ был: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машина Тьюнинга-Поста,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ENIAC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CRONIC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арифмометр «Феликс».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Основные принципы цифровых вычислительных машин были разработаны...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Блезом Паскалем,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Готфридом Вильгельмом Лейбницем,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Чарльзом Беббиджем,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Джоном фон Нейманом.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Под термином «поколение ЭВМ»  понимают...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все счетные машины,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все типы и модели ЭВМ, построенные на одних и тех же научных и технических принципах,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совокупность машин, предназначенных для обработки, хранения и передачи информации,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все типы и модели ЭВМ, созданные в одной и той же стране.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66BC6" w:rsidRDefault="00966BC6" w:rsidP="00966B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Основоположником отечественной вычислительной техники является...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Сергей Алексеевич Лебедев,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Николай Иванович Лобачевский,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Михаил Васильевич Ломоносов, 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Пафнутий Львович Чебышев.</w:t>
      </w:r>
    </w:p>
    <w:p w:rsidR="00966BC6" w:rsidRDefault="00966BC6" w:rsidP="00966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BC6" w:rsidRDefault="00966BC6" w:rsidP="0066317A">
      <w:pPr>
        <w:pStyle w:val="a6"/>
        <w:numPr>
          <w:ilvl w:val="0"/>
          <w:numId w:val="112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Целью создания пятого поколения ЭВМ является: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реализация новых принципов построения компьютера;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создание дешевых компьютеров;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достижение высокой производительности персональных компьютеров (более 10 млрд. операций в секунду);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реализация возможности моделирования человеческого интеллекта (создания искусственного интеллекта);</w:t>
      </w:r>
    </w:p>
    <w:p w:rsidR="00966BC6" w:rsidRDefault="00966BC6" w:rsidP="00966BC6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создание единого человеко-машинного интеллекта.</w:t>
      </w:r>
    </w:p>
    <w:p w:rsidR="00082BBA" w:rsidRDefault="00082BBA" w:rsidP="00712801">
      <w:pPr>
        <w:spacing w:after="0" w:line="240" w:lineRule="auto"/>
        <w:rPr>
          <w:rFonts w:ascii="Times New Roman" w:hAnsi="Times New Roman" w:cs="Times New Roman"/>
          <w:b/>
          <w:sz w:val="24"/>
          <w:szCs w:val="36"/>
        </w:rPr>
      </w:pPr>
    </w:p>
    <w:p w:rsidR="00CB332E" w:rsidRPr="00FA19CB" w:rsidRDefault="00CB332E" w:rsidP="00CB332E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 w:rsidRPr="00FA19CB">
        <w:rPr>
          <w:rFonts w:ascii="Times New Roman" w:hAnsi="Times New Roman" w:cs="Times New Roman"/>
          <w:b/>
          <w:sz w:val="24"/>
          <w:szCs w:val="36"/>
        </w:rPr>
        <w:t>Вопросы для темы Алгоритмы</w:t>
      </w:r>
    </w:p>
    <w:p w:rsidR="00CB332E" w:rsidRPr="00FA19CB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Графический способ записи алгоритмов ?: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блок-схема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332E" w:rsidRPr="00FA19CB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Форма записи алгоритма, понятная компьютеру</w:t>
      </w:r>
      <w:r w:rsidRPr="00FA19C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программа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>Для ввода данных в блок-схеме используют фигуру+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параллелограмм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Алгоритм, в котором действия повторяются, называется :+</w:t>
      </w:r>
      <w:r w:rsidRPr="00FA19CB">
        <w:rPr>
          <w:rFonts w:ascii="Times New Roman" w:hAnsi="Times New Roman" w:cs="Times New Roman"/>
          <w:b/>
          <w:i/>
          <w:sz w:val="24"/>
          <w:szCs w:val="24"/>
          <w:u w:val="single"/>
        </w:rPr>
        <w:t>циклическим</w:t>
      </w:r>
      <w:r w:rsidRPr="00FA19CB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Для организации вычислений в блок-схеме используют фигуру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прямоугольник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>Алгоритм, в котором действия следуют друг за другом называется : -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линейным</w:t>
      </w:r>
      <w:r w:rsidRPr="00FA19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Для организации ветвлений в блок-схеме используют фигуру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ромб</w:t>
      </w:r>
    </w:p>
    <w:p w:rsidR="00CB332E" w:rsidRPr="00FA19CB" w:rsidRDefault="00CB332E" w:rsidP="0066317A">
      <w:pPr>
        <w:pStyle w:val="a5"/>
        <w:numPr>
          <w:ilvl w:val="0"/>
          <w:numId w:val="4"/>
        </w:numPr>
        <w:tabs>
          <w:tab w:val="num" w:pos="284"/>
        </w:tabs>
        <w:ind w:left="284" w:hanging="11"/>
        <w:rPr>
          <w:rFonts w:ascii="Times New Roman" w:hAnsi="Times New Roman" w:cs="Times New Roman"/>
          <w:i/>
          <w:sz w:val="24"/>
          <w:szCs w:val="24"/>
        </w:rPr>
      </w:pPr>
      <w:r w:rsidRPr="00FA19CB">
        <w:rPr>
          <w:rFonts w:ascii="Times New Roman" w:hAnsi="Times New Roman" w:cs="Times New Roman"/>
          <w:sz w:val="24"/>
          <w:szCs w:val="24"/>
        </w:rPr>
        <w:t xml:space="preserve">Начало или конец алгоритма обозначается в блок-схеме фигурой: </w:t>
      </w:r>
      <w:r w:rsidRPr="00FA19CB">
        <w:rPr>
          <w:rFonts w:ascii="Times New Roman" w:hAnsi="Times New Roman" w:cs="Times New Roman"/>
          <w:b/>
          <w:sz w:val="24"/>
          <w:szCs w:val="24"/>
          <w:u w:val="single"/>
        </w:rPr>
        <w:t>овал</w:t>
      </w:r>
    </w:p>
    <w:p w:rsidR="00CB332E" w:rsidRPr="00FA19CB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bCs/>
          <w:iCs/>
          <w:sz w:val="24"/>
          <w:szCs w:val="24"/>
        </w:rPr>
        <w:t>Алгоритмическая конструкция какого типа изображена на блок-схеме</w:t>
      </w:r>
      <w:r w:rsidRPr="00FA19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FA19CB">
        <w:rPr>
          <w:rFonts w:ascii="Times New Roman" w:hAnsi="Times New Roman" w:cs="Times New Roman"/>
          <w:sz w:val="24"/>
          <w:szCs w:val="24"/>
        </w:rPr>
        <w:t xml:space="preserve">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ветвление</w:t>
      </w:r>
    </w:p>
    <w:p w:rsidR="00CB332E" w:rsidRPr="00FA19CB" w:rsidRDefault="00CB332E" w:rsidP="00CB332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B332E" w:rsidRPr="0040015A" w:rsidRDefault="002F7FDA" w:rsidP="00CB332E">
      <w:pPr>
        <w:ind w:left="284"/>
        <w:rPr>
          <w:sz w:val="20"/>
        </w:rPr>
      </w:pPr>
      <w:r w:rsidRPr="002F7FDA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26" type="#_x0000_t202" style="position:absolute;left:0;text-align:left;margin-left:140pt;margin-top:-28.85pt;width:125.55pt;height:71.8pt;z-index:251658240;mso-wrap-style:none" stroked="f">
            <v:textbox style="mso-next-textbox:#_x0000_s1026;mso-fit-shape-to-text:t">
              <w:txbxContent>
                <w:p w:rsidR="007355A9" w:rsidRDefault="007355A9" w:rsidP="00CB332E">
                  <w:r>
                    <w:object w:dxaOrig="3135" w:dyaOrig="2115">
                      <v:shape id="_x0000_i1031" type="#_x0000_t75" style="width:162.8pt;height:84.5pt" o:ole="">
                        <v:imagedata r:id="rId45" o:title=""/>
                      </v:shape>
                      <o:OLEObject Type="Embed" ProgID="PBrush" ShapeID="_x0000_i1031" DrawAspect="Content" ObjectID="_1674039415" r:id="rId46"/>
                    </w:object>
                  </w:r>
                </w:p>
              </w:txbxContent>
            </v:textbox>
          </v:shape>
        </w:pict>
      </w:r>
      <w:r w:rsidR="00CB332E" w:rsidRPr="0040015A">
        <w:rPr>
          <w:rFonts w:ascii="Times New Roman" w:hAnsi="Times New Roman" w:cs="Times New Roman"/>
        </w:rPr>
        <w:t xml:space="preserve">     </w:t>
      </w:r>
    </w:p>
    <w:p w:rsidR="00CB332E" w:rsidRDefault="00CB332E" w:rsidP="00CB332E"/>
    <w:p w:rsidR="007A6364" w:rsidRDefault="007A6364" w:rsidP="00CB332E"/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Разбиение алгоритма на </w:t>
      </w:r>
      <w:r w:rsidR="00B72584">
        <w:rPr>
          <w:rFonts w:ascii="Times New Roman" w:hAnsi="Times New Roman" w:cs="Times New Roman"/>
          <w:sz w:val="24"/>
          <w:szCs w:val="24"/>
        </w:rPr>
        <w:t>шаги или этапы выражает свойство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дискретность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Если алгоритм написан на доступном для исполнителя языке, </w:t>
      </w:r>
      <w:r w:rsidR="00B72584">
        <w:rPr>
          <w:rFonts w:ascii="Times New Roman" w:hAnsi="Times New Roman" w:cs="Times New Roman"/>
          <w:sz w:val="24"/>
          <w:szCs w:val="24"/>
        </w:rPr>
        <w:t>то такое свойство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понятность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Если алгоритм может использоваться для решения группы однотипных задач , то эт</w:t>
      </w:r>
      <w:r w:rsidR="00B72584">
        <w:rPr>
          <w:rFonts w:ascii="Times New Roman" w:hAnsi="Times New Roman" w:cs="Times New Roman"/>
          <w:sz w:val="24"/>
          <w:szCs w:val="24"/>
        </w:rPr>
        <w:t>о свойство алгоритма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массовость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hAnsi="Times New Roman" w:cs="Times New Roman"/>
          <w:sz w:val="24"/>
          <w:szCs w:val="24"/>
        </w:rPr>
        <w:t>Если каждое действие алгоритма однозначно сформулировано и не допускает двусмысленного толкования, т</w:t>
      </w:r>
      <w:r w:rsidR="00B72584">
        <w:rPr>
          <w:rFonts w:ascii="Times New Roman" w:hAnsi="Times New Roman" w:cs="Times New Roman"/>
          <w:sz w:val="24"/>
          <w:szCs w:val="24"/>
        </w:rPr>
        <w:t>о свойство алгоритма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точность, определенность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Алгоритм должен дать результат за конечное число шагов. Это свойство носит название: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результативность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Алгоритмическая конструкция какого типа изображена на блок-схеме: </w:t>
      </w:r>
      <w:r w:rsidRPr="007A6364">
        <w:rPr>
          <w:rFonts w:ascii="Times New Roman" w:hAnsi="Times New Roman" w:cs="Times New Roman"/>
          <w:sz w:val="24"/>
          <w:szCs w:val="24"/>
        </w:rPr>
        <w:t xml:space="preserve"> 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Цикл</w:t>
      </w:r>
    </w:p>
    <w:p w:rsidR="00CB332E" w:rsidRDefault="00CB332E" w:rsidP="007A6364">
      <w:pPr>
        <w:pStyle w:val="a6"/>
        <w:ind w:left="644"/>
      </w:pPr>
      <w:r>
        <w:object w:dxaOrig="5160" w:dyaOrig="4005">
          <v:shape id="_x0000_i1030" type="#_x0000_t75" style="width:115.85pt;height:89.55pt" o:ole="">
            <v:imagedata r:id="rId47" o:title=""/>
          </v:shape>
          <o:OLEObject Type="Embed" ProgID="Word.Picture.8" ShapeID="_x0000_i1030" DrawAspect="Content" ObjectID="_1674039414" r:id="rId48"/>
        </w:objec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Н</w:t>
      </w:r>
      <w:r w:rsidR="00B72584">
        <w:rPr>
          <w:rFonts w:ascii="Times New Roman" w:hAnsi="Times New Roman" w:cs="Times New Roman"/>
          <w:sz w:val="24"/>
          <w:szCs w:val="24"/>
        </w:rPr>
        <w:t>азовите формы записи алгоритмов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словесная, графическая, программа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>Полный набор команд, которые может выполнить н</w:t>
      </w:r>
      <w:r w:rsidR="00B72584">
        <w:rPr>
          <w:rFonts w:ascii="Times New Roman" w:hAnsi="Times New Roman" w:cs="Times New Roman"/>
          <w:sz w:val="24"/>
          <w:szCs w:val="24"/>
        </w:rPr>
        <w:t>екоторый исполнитель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система команд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hAnsi="Times New Roman" w:cs="Times New Roman"/>
          <w:sz w:val="24"/>
          <w:szCs w:val="24"/>
        </w:rPr>
        <w:t>Место или пространство, предназначенное для работы конкретного исп</w:t>
      </w:r>
      <w:r w:rsidR="00B72584">
        <w:rPr>
          <w:rFonts w:ascii="Times New Roman" w:hAnsi="Times New Roman" w:cs="Times New Roman"/>
          <w:sz w:val="24"/>
          <w:szCs w:val="24"/>
        </w:rPr>
        <w:t>олнителя называется</w:t>
      </w:r>
      <w:r w:rsidRPr="007A6364">
        <w:rPr>
          <w:rFonts w:ascii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среда</w:t>
      </w:r>
    </w:p>
    <w:p w:rsidR="00CB332E" w:rsidRPr="007A6364" w:rsidRDefault="00CB332E" w:rsidP="0066317A">
      <w:pPr>
        <w:pStyle w:val="a6"/>
        <w:numPr>
          <w:ilvl w:val="0"/>
          <w:numId w:val="4"/>
        </w:numPr>
        <w:spacing w:after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hAnsi="Times New Roman" w:cs="Times New Roman"/>
          <w:sz w:val="24"/>
          <w:szCs w:val="24"/>
        </w:rPr>
        <w:t xml:space="preserve">Отличительная особенность исполнителя робот в том, что он команды выполняет </w:t>
      </w:r>
      <w:r w:rsidR="00B72584">
        <w:rPr>
          <w:rFonts w:ascii="Times New Roman" w:hAnsi="Times New Roman" w:cs="Times New Roman"/>
          <w:sz w:val="24"/>
          <w:szCs w:val="24"/>
        </w:rPr>
        <w:t>без</w:t>
      </w:r>
      <w:r w:rsidRPr="007A6364">
        <w:rPr>
          <w:rFonts w:ascii="Times New Roman" w:hAnsi="Times New Roman" w:cs="Times New Roman"/>
          <w:sz w:val="24"/>
          <w:szCs w:val="24"/>
        </w:rPr>
        <w:t>:</w:t>
      </w:r>
      <w:r w:rsidR="00B72584">
        <w:rPr>
          <w:rFonts w:ascii="Times New Roman" w:hAnsi="Times New Roman" w:cs="Times New Roman"/>
          <w:sz w:val="24"/>
          <w:szCs w:val="24"/>
        </w:rPr>
        <w:t xml:space="preserve"> </w:t>
      </w:r>
      <w:r w:rsidRPr="007A6364">
        <w:rPr>
          <w:rFonts w:ascii="Times New Roman" w:hAnsi="Times New Roman" w:cs="Times New Roman"/>
          <w:b/>
          <w:sz w:val="24"/>
          <w:szCs w:val="24"/>
          <w:u w:val="single"/>
        </w:rPr>
        <w:t>размышлений</w:t>
      </w:r>
    </w:p>
    <w:p w:rsidR="00CB332E" w:rsidRPr="007A6364" w:rsidRDefault="00B72584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исполнителю</w:t>
      </w:r>
      <w:r w:rsidR="00CB332E" w:rsidRPr="007A6364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332E"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Команда </w:t>
      </w:r>
    </w:p>
    <w:p w:rsidR="00CB332E" w:rsidRPr="007A6364" w:rsidRDefault="00CB332E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 xml:space="preserve"> пишет алгоритмы для компьютера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программист</w:t>
      </w:r>
    </w:p>
    <w:p w:rsidR="00CB332E" w:rsidRPr="007A6364" w:rsidRDefault="00CB332E" w:rsidP="0066317A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Если исполнитель не может выполнить какую либо команду, т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>о это называется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отказ</w:t>
      </w:r>
    </w:p>
    <w:p w:rsidR="00CB332E" w:rsidRPr="00CA1623" w:rsidRDefault="00CB332E" w:rsidP="006631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A6364">
        <w:rPr>
          <w:rFonts w:ascii="Times New Roman" w:eastAsia="Times New Roman" w:hAnsi="Times New Roman" w:cs="Times New Roman"/>
          <w:sz w:val="24"/>
          <w:szCs w:val="24"/>
        </w:rPr>
        <w:t>Самая понятная форм</w:t>
      </w:r>
      <w:r w:rsidR="00B72584">
        <w:rPr>
          <w:rFonts w:ascii="Times New Roman" w:eastAsia="Times New Roman" w:hAnsi="Times New Roman" w:cs="Times New Roman"/>
          <w:sz w:val="24"/>
          <w:szCs w:val="24"/>
        </w:rPr>
        <w:t>а записи алгоритма для человека</w:t>
      </w:r>
      <w:r w:rsidRPr="007A63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A636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словесная</w:t>
      </w:r>
    </w:p>
    <w:p w:rsidR="00082BBA" w:rsidRDefault="00082BBA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A1623" w:rsidRPr="00CA1623" w:rsidRDefault="00CA1623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t>Контрольная работа</w:t>
      </w:r>
    </w:p>
    <w:p w:rsidR="00CA1623" w:rsidRPr="00CA1623" w:rsidRDefault="00CA1623" w:rsidP="00CA1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lastRenderedPageBreak/>
        <w:t>1вариант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Перевести целые числа из десятичной системы счисления в двоичную, восьмеричную и шестнадцатеричную системы: 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а) 856; (1101011000, 1530, 358)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б) 664; (1010011000, 1230, 298)</w:t>
      </w:r>
    </w:p>
    <w:p w:rsidR="00CA1623" w:rsidRPr="00CA1623" w:rsidRDefault="00CA1623" w:rsidP="00CA1623">
      <w:pPr>
        <w:pStyle w:val="a6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в) 5012; (1001110010100, 11624, 1394)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ромб, круг и треугольник вырезаны из белой, синей, красной и зелёной бумаги. Известно, что круг не белый и не зелёный, синяя фигура лежит между ромбом и красной фигурой</w:t>
      </w:r>
      <w:r w:rsidRPr="00CA1623">
        <w:rPr>
          <w:rFonts w:ascii="Times New Roman" w:eastAsia="Times New Roman" w:hAnsi="Times New Roman" w:cs="Times New Roman"/>
          <w:szCs w:val="24"/>
          <w:lang w:eastAsia="ru-RU"/>
        </w:rPr>
        <w:t xml:space="preserve">, треугольник не синий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зелёный, квадрат лежит между треугольником и белой фигурой. Какая фигура вырезана из зелёной бумаги? 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квадрат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БИТ(</w:t>
      </w:r>
      <w:r w:rsidRPr="00CA1623">
        <w:rPr>
          <w:rFonts w:ascii="Times New Roman" w:hAnsi="Times New Roman" w:cs="Times New Roman"/>
          <w:sz w:val="24"/>
          <w:u w:val="single"/>
        </w:rPr>
        <w:t>наименьшая единица измерения информации)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1100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 и 1101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мальчиков. Сколько учеников в классе?(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Алгоритм (</w:t>
      </w:r>
      <w:r w:rsidRPr="00CA1623">
        <w:rPr>
          <w:rFonts w:ascii="Times New Roman" w:hAnsi="Times New Roman" w:cs="Times New Roman"/>
          <w:sz w:val="24"/>
          <w:u w:val="single"/>
        </w:rPr>
        <w:t>последовательность действий для</w:t>
      </w:r>
      <w:r w:rsidRPr="00CA1623">
        <w:rPr>
          <w:rFonts w:ascii="Times New Roman" w:hAnsi="Times New Roman" w:cs="Times New Roman"/>
        </w:rPr>
        <w:t xml:space="preserve"> </w:t>
      </w:r>
      <w:r w:rsidRPr="00CA1623">
        <w:rPr>
          <w:rFonts w:ascii="Times New Roman" w:hAnsi="Times New Roman" w:cs="Times New Roman"/>
          <w:sz w:val="24"/>
          <w:u w:val="single"/>
        </w:rPr>
        <w:t>конечного результата)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характеристику 1-му поколению компьютеров</w:t>
      </w:r>
      <w:r w:rsidRPr="00CA1623">
        <w:rPr>
          <w:rFonts w:ascii="Times New Roman" w:hAnsi="Times New Roman" w:cs="Times New Roman"/>
          <w:sz w:val="28"/>
        </w:rPr>
        <w:t xml:space="preserve"> (</w:t>
      </w:r>
      <w:r w:rsidRPr="00CA1623">
        <w:rPr>
          <w:rFonts w:ascii="Times New Roman" w:hAnsi="Times New Roman" w:cs="Times New Roman"/>
          <w:sz w:val="24"/>
          <w:u w:val="single"/>
        </w:rPr>
        <w:t>большие габариты, сотни тысяч лампочек, много рабочей силы, затраты электроэнергии, малофункциональна)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Перечислите виды информации по форме подачи (</w:t>
      </w:r>
      <w:r w:rsidRPr="00CA1623">
        <w:rPr>
          <w:rFonts w:ascii="Times New Roman" w:hAnsi="Times New Roman" w:cs="Times New Roman"/>
          <w:sz w:val="24"/>
          <w:u w:val="single"/>
        </w:rPr>
        <w:t>числовая. звуковая, графическая, текстовая, видео).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ИНФОРМАТИЗАЦИЯ (</w:t>
      </w:r>
      <w:r w:rsidRPr="00CA1623">
        <w:rPr>
          <w:rFonts w:ascii="Times New Roman" w:hAnsi="Times New Roman" w:cs="Times New Roman"/>
          <w:sz w:val="24"/>
          <w:u w:val="single"/>
        </w:rPr>
        <w:t>это процесс перехода от индустриального общества к информационному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Перечислите информационные процессы в современном обществе (</w:t>
      </w:r>
      <w:r w:rsidRPr="00CA1623">
        <w:rPr>
          <w:rFonts w:ascii="Times New Roman" w:hAnsi="Times New Roman" w:cs="Times New Roman"/>
          <w:sz w:val="24"/>
          <w:u w:val="single"/>
        </w:rPr>
        <w:t>сбор, обработка, передача, хранение, защита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  Чем отличается редактирование и форматирование текста (</w:t>
      </w:r>
      <w:r w:rsidRPr="00CA1623">
        <w:rPr>
          <w:rFonts w:ascii="Times New Roman" w:hAnsi="Times New Roman" w:cs="Times New Roman"/>
          <w:sz w:val="24"/>
          <w:u w:val="single"/>
        </w:rPr>
        <w:t>редактирование – это изменение содержания текста, форматирование – это изменение внешнего вида текста</w:t>
      </w:r>
      <w:r w:rsidRPr="00CA1623">
        <w:rPr>
          <w:rFonts w:ascii="Times New Roman" w:hAnsi="Times New Roman" w:cs="Times New Roman"/>
          <w:sz w:val="24"/>
        </w:rPr>
        <w:t>)</w:t>
      </w:r>
    </w:p>
    <w:p w:rsidR="00CA1623" w:rsidRPr="00CA1623" w:rsidRDefault="00CA1623" w:rsidP="00CA1623">
      <w:pPr>
        <w:spacing w:after="0"/>
        <w:jc w:val="center"/>
      </w:pPr>
      <w:r w:rsidRPr="00CA1623">
        <w:rPr>
          <w:rFonts w:ascii="Times New Roman" w:hAnsi="Times New Roman" w:cs="Times New Roman"/>
          <w:b/>
          <w:sz w:val="24"/>
        </w:rPr>
        <w:t>Контрольная работа</w:t>
      </w:r>
    </w:p>
    <w:p w:rsidR="00CA1623" w:rsidRPr="00CA1623" w:rsidRDefault="00CA1623" w:rsidP="00CA162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A1623">
        <w:rPr>
          <w:rFonts w:ascii="Times New Roman" w:hAnsi="Times New Roman" w:cs="Times New Roman"/>
          <w:b/>
          <w:sz w:val="24"/>
        </w:rPr>
        <w:t>2 вариант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 xml:space="preserve">Перевести целые числа из десятичной системы счисления в двоичную, восьмеричную и шестнадцатеричную системы: 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а) 775; (1100000111,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1407,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307)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б) 346; (101011010, 532, 15A,)</w:t>
      </w:r>
    </w:p>
    <w:p w:rsidR="00CA1623" w:rsidRPr="00CA1623" w:rsidRDefault="00CA1623" w:rsidP="00CA1623">
      <w:pPr>
        <w:pStyle w:val="a6"/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в) 842.(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1101001010,</w:t>
      </w:r>
      <w:r w:rsidRPr="00CA1623">
        <w:rPr>
          <w:sz w:val="20"/>
        </w:rPr>
        <w:t xml:space="preserve"> </w:t>
      </w:r>
      <w:r w:rsidRPr="00CA1623">
        <w:rPr>
          <w:rFonts w:ascii="Times New Roman" w:hAnsi="Times New Roman" w:cs="Times New Roman"/>
          <w:sz w:val="24"/>
        </w:rPr>
        <w:t>1512, 34A)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Квадрат, ромб, круг и треугольник вырезаны из белой, синей, красной и зелёной бумаги. Известно, что круг не белый и не зелёный, синяя фигура лежит между ромбом и красной фигурой, треугольник не синий и не зелёный, квадрат лежит между треугольником и белой фигурой. Какая фигура вырезана из зелёной бумаги? 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квадрат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МОДЕЛЬ(</w:t>
      </w:r>
      <w:r w:rsidRPr="00CA1623">
        <w:rPr>
          <w:rFonts w:ascii="Times New Roman" w:hAnsi="Times New Roman" w:cs="Times New Roman"/>
          <w:sz w:val="24"/>
          <w:u w:val="single"/>
        </w:rPr>
        <w:t>объект, сохраняющий свои особенности только в уменьшенном виде)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1010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 и 10100</w:t>
      </w:r>
      <w:r w:rsidRPr="00CA162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CA16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мальчиков. Сколько учеников в классе?(</w:t>
      </w:r>
      <w:r w:rsidRPr="00CA16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Чем отличается редактирование и форматирование текста (</w:t>
      </w:r>
      <w:r w:rsidRPr="00CA1623">
        <w:rPr>
          <w:rFonts w:ascii="Times New Roman" w:hAnsi="Times New Roman" w:cs="Times New Roman"/>
          <w:sz w:val="24"/>
          <w:u w:val="single"/>
        </w:rPr>
        <w:t>редактирование – это изменение содержания текста, форматирование – это изменение внешнего вида текста</w:t>
      </w:r>
      <w:r w:rsidRPr="00CA1623">
        <w:rPr>
          <w:rFonts w:ascii="Times New Roman" w:hAnsi="Times New Roman" w:cs="Times New Roman"/>
          <w:sz w:val="24"/>
        </w:rPr>
        <w:t>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Компьютер (</w:t>
      </w:r>
      <w:r w:rsidRPr="00CA1623">
        <w:rPr>
          <w:rFonts w:ascii="Times New Roman" w:hAnsi="Times New Roman" w:cs="Times New Roman"/>
          <w:sz w:val="24"/>
          <w:u w:val="single"/>
        </w:rPr>
        <w:t>электронное устройство состоящее из основных узлов или электронное устройство, позволяющее  создавать, обрабатывать и передавать информацию)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t>Дайте характеристику 4-му поколению компьютеров</w:t>
      </w:r>
      <w:r w:rsidRPr="00CA1623">
        <w:rPr>
          <w:rFonts w:ascii="Times New Roman" w:hAnsi="Times New Roman" w:cs="Times New Roman"/>
          <w:sz w:val="28"/>
        </w:rPr>
        <w:t xml:space="preserve"> (</w:t>
      </w:r>
      <w:r w:rsidRPr="00CA1623">
        <w:rPr>
          <w:rFonts w:ascii="Times New Roman" w:hAnsi="Times New Roman" w:cs="Times New Roman"/>
          <w:sz w:val="24"/>
          <w:u w:val="single"/>
        </w:rPr>
        <w:t>серийный выпуск компьютеров, основано на микропроцессоре)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u w:val="single"/>
        </w:rPr>
      </w:pPr>
      <w:r w:rsidRPr="00CA1623">
        <w:rPr>
          <w:rFonts w:ascii="Times New Roman" w:hAnsi="Times New Roman" w:cs="Times New Roman"/>
          <w:sz w:val="24"/>
        </w:rPr>
        <w:lastRenderedPageBreak/>
        <w:t>Перечислите виды информации по способу восприятия (</w:t>
      </w:r>
      <w:r w:rsidRPr="00CA1623">
        <w:rPr>
          <w:rFonts w:ascii="Times New Roman" w:hAnsi="Times New Roman" w:cs="Times New Roman"/>
          <w:sz w:val="24"/>
          <w:u w:val="single"/>
        </w:rPr>
        <w:t>слуховая, визуальная, обонятельная, тактильная, вкусовая).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Дайте определение понятию ИНФОРМАТИЗАЦИЯ (</w:t>
      </w:r>
      <w:r w:rsidRPr="00CA1623">
        <w:rPr>
          <w:rFonts w:ascii="Times New Roman" w:hAnsi="Times New Roman" w:cs="Times New Roman"/>
          <w:sz w:val="24"/>
          <w:u w:val="single"/>
        </w:rPr>
        <w:t>это процесс перехода от индустриального общества к информационному</w:t>
      </w:r>
      <w:r w:rsidRPr="00CA1623">
        <w:rPr>
          <w:rFonts w:ascii="Times New Roman" w:hAnsi="Times New Roman" w:cs="Times New Roman"/>
          <w:sz w:val="24"/>
        </w:rPr>
        <w:t>).</w:t>
      </w:r>
    </w:p>
    <w:p w:rsidR="00CA1623" w:rsidRPr="00CA1623" w:rsidRDefault="00CA1623" w:rsidP="0066317A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</w:rPr>
      </w:pPr>
      <w:r w:rsidRPr="00CA1623">
        <w:rPr>
          <w:rFonts w:ascii="Times New Roman" w:hAnsi="Times New Roman" w:cs="Times New Roman"/>
          <w:sz w:val="24"/>
        </w:rPr>
        <w:t>Перечислите информационные процессы в современном обществе (</w:t>
      </w:r>
      <w:r w:rsidRPr="00CA1623">
        <w:rPr>
          <w:rFonts w:ascii="Times New Roman" w:hAnsi="Times New Roman" w:cs="Times New Roman"/>
          <w:sz w:val="24"/>
          <w:u w:val="single"/>
        </w:rPr>
        <w:t>сбор, обработка, передача, хранение, защита</w:t>
      </w:r>
      <w:r w:rsidRPr="00CA1623">
        <w:rPr>
          <w:rFonts w:ascii="Times New Roman" w:hAnsi="Times New Roman" w:cs="Times New Roman"/>
          <w:sz w:val="24"/>
        </w:rPr>
        <w:t>).</w:t>
      </w:r>
    </w:p>
    <w:p w:rsidR="00082BBA" w:rsidRDefault="00082BBA" w:rsidP="00082BBA">
      <w:pPr>
        <w:spacing w:after="0"/>
        <w:rPr>
          <w:rFonts w:ascii="Times New Roman" w:hAnsi="Times New Roman" w:cs="Times New Roman"/>
          <w:sz w:val="24"/>
        </w:rPr>
      </w:pPr>
    </w:p>
    <w:p w:rsidR="003A47ED" w:rsidRPr="00082BBA" w:rsidRDefault="003A47ED" w:rsidP="00082BBA">
      <w:pPr>
        <w:spacing w:after="0"/>
        <w:jc w:val="center"/>
        <w:rPr>
          <w:rFonts w:ascii="Times New Roman" w:hAnsi="Times New Roman" w:cs="Times New Roman"/>
          <w:sz w:val="32"/>
        </w:rPr>
      </w:pPr>
      <w:r w:rsidRPr="00082BBA">
        <w:rPr>
          <w:rFonts w:ascii="Times New Roman" w:hAnsi="Times New Roman" w:cs="Times New Roman"/>
          <w:b/>
          <w:bCs/>
          <w:sz w:val="28"/>
        </w:rPr>
        <w:t>Тест по теме «Компьютерные сети».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1. Совокупность компьютеров, соединенных каналами для обмена информации и находящихся в пределах</w:t>
      </w:r>
      <w:r w:rsidRPr="003A47ED">
        <w:t xml:space="preserve"> </w:t>
      </w:r>
      <w:r w:rsidRPr="003A47ED">
        <w:rPr>
          <w:b/>
          <w:bCs/>
        </w:rPr>
        <w:t>одного (или нескольких) помещения, здания, называется: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глобальной компьютерной сетью;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региональной компьютерной сетью.</w:t>
      </w:r>
    </w:p>
    <w:p w:rsidR="003A47ED" w:rsidRPr="003A47ED" w:rsidRDefault="003A47ED" w:rsidP="0066317A">
      <w:pPr>
        <w:pStyle w:val="a4"/>
        <w:numPr>
          <w:ilvl w:val="0"/>
          <w:numId w:val="11"/>
        </w:numPr>
        <w:spacing w:before="0" w:beforeAutospacing="0" w:after="0"/>
      </w:pPr>
      <w:r w:rsidRPr="003A47ED">
        <w:t>локальной компьютерной сетью;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2. Локальная сеть - это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кабельного соединения;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телефонных каналов связи;</w:t>
      </w:r>
    </w:p>
    <w:p w:rsidR="003A47ED" w:rsidRPr="003A47ED" w:rsidRDefault="003A47ED" w:rsidP="0066317A">
      <w:pPr>
        <w:pStyle w:val="a4"/>
        <w:numPr>
          <w:ilvl w:val="0"/>
          <w:numId w:val="12"/>
        </w:numPr>
        <w:spacing w:before="0" w:beforeAutospacing="0" w:after="0"/>
      </w:pPr>
      <w:r w:rsidRPr="003A47ED">
        <w:t>совокупность компьютеров, объединенных на основе спутниковой связи.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3. Укажите программные средства для поддержки локальных сетей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Nowell; 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Windows NT; </w:t>
      </w:r>
    </w:p>
    <w:p w:rsidR="003A47ED" w:rsidRPr="003A47ED" w:rsidRDefault="003A47ED" w:rsidP="0066317A">
      <w:pPr>
        <w:pStyle w:val="a4"/>
        <w:numPr>
          <w:ilvl w:val="0"/>
          <w:numId w:val="13"/>
        </w:numPr>
        <w:spacing w:before="0" w:beforeAutospacing="0" w:after="0"/>
        <w:rPr>
          <w:lang w:val="en-US"/>
        </w:rPr>
      </w:pPr>
      <w:r w:rsidRPr="003A47ED">
        <w:rPr>
          <w:lang w:val="en-US"/>
        </w:rPr>
        <w:t xml:space="preserve">InterNet; 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4. Глобальная компьютерная сеть — это: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информационная система с гиперсвязями;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множество компьютеров, связанных каналами передачи информации и находящихся в пределах одного помещения, здания;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совокупность хост-компьютеров и файл-серверов;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система обмена информацией на определенную тему;</w:t>
      </w:r>
    </w:p>
    <w:p w:rsidR="003A47ED" w:rsidRPr="003A47ED" w:rsidRDefault="003A47ED" w:rsidP="0066317A">
      <w:pPr>
        <w:pStyle w:val="a4"/>
        <w:numPr>
          <w:ilvl w:val="0"/>
          <w:numId w:val="14"/>
        </w:numPr>
        <w:spacing w:before="0" w:beforeAutospacing="0" w:after="0"/>
      </w:pPr>
      <w:r w:rsidRPr="003A47ED">
        <w:t>совокупность локальных сетей и компьютеров, расположенных на больших расстояниях и соединенных с помощью каналов связи в единую систему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5. Комплекс аппаратных и программных средств, позволяющих компьютерам обмениваться данными, — это: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магистраль;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интерфейс;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шины данных;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адаптер;</w:t>
      </w:r>
    </w:p>
    <w:p w:rsidR="003A47ED" w:rsidRPr="003A47ED" w:rsidRDefault="003A47ED" w:rsidP="0066317A">
      <w:pPr>
        <w:pStyle w:val="a4"/>
        <w:numPr>
          <w:ilvl w:val="0"/>
          <w:numId w:val="15"/>
        </w:numPr>
        <w:spacing w:before="0" w:beforeAutospacing="0" w:after="0"/>
      </w:pPr>
      <w:r w:rsidRPr="003A47ED">
        <w:t>компьютерная сеть.</w:t>
      </w:r>
    </w:p>
    <w:p w:rsidR="003A47ED" w:rsidRPr="003A47ED" w:rsidRDefault="003A47ED" w:rsidP="003A47ED">
      <w:pPr>
        <w:pStyle w:val="a4"/>
        <w:spacing w:before="0" w:beforeAutospacing="0" w:after="0"/>
      </w:pPr>
      <w:r w:rsidRPr="003A47ED">
        <w:rPr>
          <w:b/>
          <w:bCs/>
        </w:rPr>
        <w:t>6</w:t>
      </w:r>
      <w:r w:rsidRPr="003A47ED">
        <w:t xml:space="preserve">. </w:t>
      </w:r>
      <w:r w:rsidRPr="003A47ED">
        <w:rPr>
          <w:b/>
          <w:bCs/>
        </w:rPr>
        <w:t>Доступ к Интернет предоставляет</w:t>
      </w:r>
      <w:r w:rsidRPr="003A47ED">
        <w:t>: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маршрутизатор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провайдер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хостер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организации по регистрации доменных имен</w:t>
      </w:r>
    </w:p>
    <w:p w:rsidR="003A47ED" w:rsidRPr="003A47ED" w:rsidRDefault="003A47ED" w:rsidP="0066317A">
      <w:pPr>
        <w:pStyle w:val="a4"/>
        <w:numPr>
          <w:ilvl w:val="0"/>
          <w:numId w:val="16"/>
        </w:numPr>
        <w:spacing w:before="0" w:beforeAutospacing="0" w:after="0"/>
      </w:pPr>
      <w:r w:rsidRPr="003A47ED">
        <w:t>все вышеперечисленные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Как называется компьютер, который хранит информацию, предназначенную для передачи пользователям Интернета?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 w:rsidRPr="003A47ED">
        <w:rPr>
          <w:rFonts w:ascii="Times New Roman" w:eastAsia="Times New Roman" w:hAnsi="Times New Roman" w:cs="Times New Roman"/>
          <w:sz w:val="24"/>
          <w:szCs w:val="24"/>
        </w:rPr>
        <w:t>веб-сервер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b. клиент</w:t>
      </w:r>
    </w:p>
    <w:p w:rsidR="003A47ED" w:rsidRPr="003A47ED" w:rsidRDefault="003A47ED" w:rsidP="003A47ED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c. брандмауэр</w:t>
      </w:r>
    </w:p>
    <w:p w:rsidR="003A47ED" w:rsidRPr="003A47ED" w:rsidRDefault="003A47ED" w:rsidP="003F568E">
      <w:pPr>
        <w:shd w:val="clear" w:color="auto" w:fill="FFFFFF"/>
        <w:spacing w:after="0" w:line="240" w:lineRule="auto"/>
        <w:ind w:firstLine="403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d. маршрутизатор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ICQ – это: 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Служба мгновенных сообщений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 задаваемые вопросы</w:t>
      </w:r>
    </w:p>
    <w:p w:rsidR="003A47ED" w:rsidRPr="003A47ED" w:rsidRDefault="003A47ED" w:rsidP="0066317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Служба знакомств</w:t>
      </w:r>
    </w:p>
    <w:p w:rsidR="003A47ED" w:rsidRPr="003A47ED" w:rsidRDefault="003A47ED" w:rsidP="003A4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Браузером называется: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доставки почты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почтовый клиент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строка поиска 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рекламное сообщение</w:t>
      </w:r>
    </w:p>
    <w:p w:rsidR="003A47ED" w:rsidRPr="003A47ED" w:rsidRDefault="003A47ED" w:rsidP="0066317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для просмотра веб-страниц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WEB — страницы имеют расширение: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HTML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THT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WEB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66317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EXE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д)*.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WWW</w:t>
      </w: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11.Гипертекст — это: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способ организации текстовой информации, внутри которой установлены смысловые связи между ее различными фрагментами;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обычный, но очень большой по объему текст;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текст, который набран шрифтом большого размера;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распределенная совокупность баз данных, содержащих тексты;</w:t>
      </w:r>
    </w:p>
    <w:p w:rsidR="003A47ED" w:rsidRPr="003A47ED" w:rsidRDefault="003A47ED" w:rsidP="0066317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очень ценный текст.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Электронная почта (e-mail) позволяет передавать</w:t>
      </w: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сообщения и приложенные файлы;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исключительно текстовые сообщения;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исполняемые программы;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www-страницы;</w:t>
      </w:r>
    </w:p>
    <w:p w:rsidR="003A47ED" w:rsidRPr="003A47ED" w:rsidRDefault="003A47ED" w:rsidP="0066317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исключительно базы данных.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Компьютер, подключенный к сети Интернет, обязательно имеет: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доменное имя;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WEB-страницу;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IP-адрес;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URL-адрес;</w:t>
      </w:r>
    </w:p>
    <w:p w:rsidR="003A47ED" w:rsidRPr="003A47ED" w:rsidRDefault="003A47ED" w:rsidP="0066317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домашнюю WEB-страницу.</w:t>
      </w:r>
    </w:p>
    <w:p w:rsidR="003A47ED" w:rsidRPr="003A47ED" w:rsidRDefault="003A47ED" w:rsidP="003A47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14. HTML (HYPER TEXT MARKUP LANGUAGE) 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является</w:t>
      </w: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системой программирования;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графическим редактором;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системой управления базами данных;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средством создания WEB-страниц;</w:t>
      </w:r>
    </w:p>
    <w:p w:rsidR="003A47ED" w:rsidRPr="003A47ED" w:rsidRDefault="003A47ED" w:rsidP="0066317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экспертной системой.</w:t>
      </w:r>
      <w:r w:rsidRPr="003A4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 Телеконференция — это: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обмен письмами в глобальных сетях;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информационная система в гиперсвязях;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служба приема и передачи файлов любого формата;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процесс создания, приема и передачи WEB-страниц;</w:t>
      </w:r>
    </w:p>
    <w:p w:rsidR="003A47ED" w:rsidRPr="003A47ED" w:rsidRDefault="003A47ED" w:rsidP="0066317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система обмена информацией между абонентами компьютерной сети.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 Конфигурация (топология) локальной компьютерной сети, в которой все рабочие станции соединены с файл-сервером, называется: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кольцевой;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звезда;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шинной;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древовидной;</w:t>
      </w:r>
    </w:p>
    <w:p w:rsidR="003A47ED" w:rsidRPr="003A47ED" w:rsidRDefault="003A47ED" w:rsidP="006631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радиально-кольцевой.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 Почтовый ящик абонента электронной почты представляет собой: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lastRenderedPageBreak/>
        <w:t>обычный почтовый ящик;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область оперативной памяти файл-сервера;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часть памяти на жестком диске почтового сервера, отведенную для пользователя;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часть памяти на жестком диске рабочей станции;</w:t>
      </w:r>
    </w:p>
    <w:p w:rsidR="003A47ED" w:rsidRPr="003A47ED" w:rsidRDefault="003A47ED" w:rsidP="0066317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sz w:val="24"/>
          <w:szCs w:val="24"/>
        </w:rPr>
        <w:t>специальное электронное устройство для хранения текстовых файлов.</w:t>
      </w:r>
    </w:p>
    <w:p w:rsidR="003A47ED" w:rsidRPr="003A47ED" w:rsidRDefault="003A47ED" w:rsidP="003F5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 Конфигурация (топология) локальной компьютерной сети, в которой все рабочие станции последовательно соединены друг с другом, называется: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сетевой;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звезда;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шинной;</w:t>
      </w:r>
    </w:p>
    <w:p w:rsidR="003A47ED" w:rsidRPr="003A47ED" w:rsidRDefault="003A47ED" w:rsidP="0066317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7E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древовидной;</w:t>
      </w:r>
    </w:p>
    <w:p w:rsidR="003F568E" w:rsidRDefault="003A47ED" w:rsidP="0066317A">
      <w:pPr>
        <w:pStyle w:val="a6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568E">
        <w:rPr>
          <w:rFonts w:ascii="Times New Roman" w:eastAsia="Times New Roman" w:hAnsi="Times New Roman" w:cs="Times New Roman"/>
          <w:color w:val="000000"/>
          <w:sz w:val="24"/>
          <w:szCs w:val="24"/>
        </w:rPr>
        <w:t>кольцевой</w:t>
      </w:r>
      <w:r w:rsidRPr="003F568E">
        <w:rPr>
          <w:rFonts w:ascii="Times New Roman" w:eastAsia="Times New Roman" w:hAnsi="Times New Roman" w:cs="Times New Roman"/>
          <w:color w:val="000000"/>
        </w:rPr>
        <w:t>.</w:t>
      </w:r>
    </w:p>
    <w:p w:rsidR="003F568E" w:rsidRDefault="003F568E" w:rsidP="003F568E">
      <w:pPr>
        <w:rPr>
          <w:lang w:eastAsia="en-US"/>
        </w:rPr>
      </w:pPr>
    </w:p>
    <w:p w:rsidR="003F568E" w:rsidRPr="003F568E" w:rsidRDefault="003F568E" w:rsidP="003F568E">
      <w:pPr>
        <w:ind w:firstLine="708"/>
        <w:jc w:val="center"/>
        <w:rPr>
          <w:rFonts w:ascii="Times New Roman" w:hAnsi="Times New Roman" w:cs="Times New Roman"/>
          <w:sz w:val="24"/>
          <w:lang w:eastAsia="en-US"/>
        </w:rPr>
      </w:pPr>
      <w:r w:rsidRPr="003F568E">
        <w:rPr>
          <w:rFonts w:ascii="Times New Roman" w:hAnsi="Times New Roman" w:cs="Times New Roman"/>
          <w:sz w:val="24"/>
          <w:lang w:eastAsia="en-US"/>
        </w:rPr>
        <w:t>Ответы к тесту «Компьютерные сети»</w:t>
      </w:r>
    </w:p>
    <w:tbl>
      <w:tblPr>
        <w:tblW w:w="5203" w:type="dxa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96"/>
        <w:gridCol w:w="2607"/>
      </w:tblGrid>
      <w:tr w:rsidR="003F568E" w:rsidRPr="003F568E" w:rsidTr="00A40094">
        <w:trPr>
          <w:trHeight w:val="44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вопроса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Вариант ответа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c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c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21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b</w:t>
            </w:r>
          </w:p>
        </w:tc>
      </w:tr>
      <w:tr w:rsidR="003F568E" w:rsidRPr="003F568E" w:rsidTr="00A40094">
        <w:trPr>
          <w:trHeight w:val="55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</w:tr>
      <w:tr w:rsidR="003F568E" w:rsidRPr="003F568E" w:rsidTr="00A40094">
        <w:trPr>
          <w:trHeight w:val="21"/>
          <w:tblCellSpacing w:w="0" w:type="dxa"/>
        </w:trPr>
        <w:tc>
          <w:tcPr>
            <w:tcW w:w="2596" w:type="dxa"/>
            <w:hideMark/>
          </w:tcPr>
          <w:p w:rsidR="003F568E" w:rsidRPr="003F568E" w:rsidRDefault="003F568E" w:rsidP="003F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607" w:type="dxa"/>
            <w:hideMark/>
          </w:tcPr>
          <w:p w:rsidR="003F568E" w:rsidRPr="003F568E" w:rsidRDefault="003F568E" w:rsidP="003F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F568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e</w:t>
            </w:r>
          </w:p>
        </w:tc>
      </w:tr>
    </w:tbl>
    <w:p w:rsidR="003F568E" w:rsidRPr="003F568E" w:rsidRDefault="003F568E" w:rsidP="0066317A">
      <w:pPr>
        <w:pStyle w:val="a6"/>
        <w:numPr>
          <w:ilvl w:val="0"/>
          <w:numId w:val="28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по теме «Архитектура компьютера»</w:t>
      </w: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Процессор это: 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для вывода информации на бумагу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обработки информации </w:t>
      </w:r>
    </w:p>
    <w:p w:rsidR="00712801" w:rsidRDefault="00712801" w:rsidP="0066317A">
      <w:pPr>
        <w:numPr>
          <w:ilvl w:val="0"/>
          <w:numId w:val="122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чтения информации с магнитного диска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CD-ROM - это: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чтения информации с компакт-диска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66317A">
      <w:pPr>
        <w:numPr>
          <w:ilvl w:val="0"/>
          <w:numId w:val="123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Принтер - это: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вывода информации на бумагу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66317A">
      <w:pPr>
        <w:numPr>
          <w:ilvl w:val="0"/>
          <w:numId w:val="114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Магнитный диск - это: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вывода информации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долговременного хранения информации </w:t>
      </w:r>
    </w:p>
    <w:p w:rsidR="00712801" w:rsidRDefault="00712801" w:rsidP="0066317A">
      <w:pPr>
        <w:numPr>
          <w:ilvl w:val="0"/>
          <w:numId w:val="115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записи информации на магнитный диск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Сканер - это: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Многосредный компьютер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Системная магистраль передачи данных </w:t>
      </w:r>
    </w:p>
    <w:p w:rsidR="00712801" w:rsidRDefault="00712801" w:rsidP="0066317A">
      <w:pPr>
        <w:numPr>
          <w:ilvl w:val="0"/>
          <w:numId w:val="117"/>
        </w:numPr>
        <w:tabs>
          <w:tab w:val="left" w:pos="284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ввода изображения с листа в компьютер </w:t>
      </w:r>
    </w:p>
    <w:p w:rsidR="00712801" w:rsidRDefault="00712801" w:rsidP="00712801">
      <w:pPr>
        <w:tabs>
          <w:tab w:val="left" w:pos="284"/>
        </w:tabs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 w:rsidSect="00712801"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6. Какое устройство компьютера моделирует мышление человека?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Оперативная память   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Процессор </w:t>
      </w:r>
    </w:p>
    <w:p w:rsidR="00712801" w:rsidRDefault="00712801" w:rsidP="0066317A">
      <w:pPr>
        <w:numPr>
          <w:ilvl w:val="0"/>
          <w:numId w:val="121"/>
        </w:numPr>
        <w:tabs>
          <w:tab w:val="left" w:pos="284"/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  <w:sectPr w:rsidR="00712801">
          <w:type w:val="continuous"/>
          <w:pgSz w:w="11906" w:h="16838"/>
          <w:pgMar w:top="764" w:right="567" w:bottom="993" w:left="567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Монитор </w:t>
      </w: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7. Клавиатура - это: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обработки информации   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Устройство для ввода информации </w:t>
      </w:r>
    </w:p>
    <w:p w:rsidR="00712801" w:rsidRDefault="00712801" w:rsidP="0066317A">
      <w:pPr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для хранения информации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Монитор - это: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Устройство обработки информации   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ввода информации </w:t>
      </w:r>
    </w:p>
    <w:p w:rsidR="00712801" w:rsidRDefault="00712801" w:rsidP="0066317A">
      <w:pPr>
        <w:numPr>
          <w:ilvl w:val="0"/>
          <w:numId w:val="119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Устройство для вывода информации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9. Что служит для долговременного хранения информации?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Оперативная память    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Внешняя память </w:t>
      </w:r>
    </w:p>
    <w:p w:rsidR="00712801" w:rsidRDefault="00712801" w:rsidP="0066317A">
      <w:pPr>
        <w:numPr>
          <w:ilvl w:val="0"/>
          <w:numId w:val="116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Процессор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10. С помощью какого устройства можно вывести информацию?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Сканер   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Процессор </w:t>
      </w:r>
    </w:p>
    <w:p w:rsidR="00712801" w:rsidRDefault="00712801" w:rsidP="0066317A">
      <w:pPr>
        <w:numPr>
          <w:ilvl w:val="0"/>
          <w:numId w:val="124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712801">
          <w:type w:val="continuous"/>
          <w:pgSz w:w="11906" w:h="16838"/>
          <w:pgMar w:top="764" w:right="567" w:bottom="993" w:left="993" w:header="708" w:footer="708" w:gutter="0"/>
          <w:cols w:num="3" w:space="290"/>
          <w:docGrid w:linePitch="600" w:charSpace="36864"/>
        </w:sect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Дисковод </w:t>
      </w:r>
    </w:p>
    <w:p w:rsidR="00712801" w:rsidRDefault="00712801" w:rsidP="00712801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12801" w:rsidRDefault="00712801" w:rsidP="007128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  Мышь - это: </w:t>
      </w:r>
    </w:p>
    <w:p w:rsidR="00726A5A" w:rsidRDefault="00726A5A" w:rsidP="0066317A">
      <w:pPr>
        <w:numPr>
          <w:ilvl w:val="0"/>
          <w:numId w:val="118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обработки информации    </w:t>
      </w:r>
    </w:p>
    <w:p w:rsidR="00726A5A" w:rsidRDefault="00726A5A" w:rsidP="0066317A">
      <w:pPr>
        <w:numPr>
          <w:ilvl w:val="0"/>
          <w:numId w:val="118"/>
        </w:numPr>
        <w:tabs>
          <w:tab w:val="left" w:pos="426"/>
        </w:tabs>
        <w:suppressAutoHyphens/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для хранения информации </w:t>
      </w:r>
    </w:p>
    <w:p w:rsidR="00726A5A" w:rsidRPr="00726A5A" w:rsidRDefault="00726A5A" w:rsidP="00726A5A">
      <w:pPr>
        <w:pStyle w:val="a6"/>
        <w:spacing w:after="0" w:line="360" w:lineRule="auto"/>
        <w:ind w:left="426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3.</w:t>
      </w:r>
      <w:r w:rsidRPr="00726A5A">
        <w:rPr>
          <w:rFonts w:ascii="Times New Roman" w:hAnsi="Times New Roman" w:cs="Times New Roman"/>
          <w:i/>
          <w:sz w:val="24"/>
          <w:szCs w:val="24"/>
        </w:rPr>
        <w:t>Устройство ввода информации</w:t>
      </w:r>
    </w:p>
    <w:p w:rsidR="007E695B" w:rsidRDefault="007E695B" w:rsidP="00712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695B" w:rsidRPr="007E695B" w:rsidRDefault="007E695B" w:rsidP="007E695B">
      <w:pPr>
        <w:rPr>
          <w:rFonts w:ascii="Times New Roman" w:hAnsi="Times New Roman" w:cs="Times New Roman"/>
          <w:sz w:val="24"/>
          <w:szCs w:val="24"/>
        </w:rPr>
      </w:pPr>
    </w:p>
    <w:p w:rsidR="007E695B" w:rsidRDefault="007E695B" w:rsidP="007E69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Тест по теме «Программное обеспечение компьютера»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Операционная система: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программ, которая обеспечивает совместную работу всех устройств компьютера по обработке информации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математических операций для решения отдельных задач</w:t>
      </w:r>
    </w:p>
    <w:p w:rsidR="007E695B" w:rsidRDefault="007E695B" w:rsidP="0066317A">
      <w:pPr>
        <w:numPr>
          <w:ilvl w:val="0"/>
          <w:numId w:val="128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планового ремонта и технического обслуживания компьютерной техники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Программное обеспечение (ПО) – это: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программ, позволяющих организовать решение задач на компьютере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обновления программ за счет бюджетных средств</w:t>
      </w:r>
    </w:p>
    <w:p w:rsidR="007E695B" w:rsidRDefault="007E695B" w:rsidP="0066317A">
      <w:pPr>
        <w:numPr>
          <w:ilvl w:val="0"/>
          <w:numId w:val="12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имеющихся в кабинете программ, заверен администрацией школы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Загрузка операционной системы – это: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запуск специальной программы, содержащей математические операции над числами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загрузка комплекса программ, которые управляют работой компьютера и организуют диалог пользователя с компьютером</w:t>
      </w:r>
    </w:p>
    <w:p w:rsidR="007E695B" w:rsidRDefault="007E695B" w:rsidP="0066317A">
      <w:pPr>
        <w:numPr>
          <w:ilvl w:val="0"/>
          <w:numId w:val="13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вложение дискеты в дисковод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Система программирования – это: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любимых программ программиста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программ, облегчающий работу программиста</w:t>
      </w:r>
    </w:p>
    <w:p w:rsidR="007E695B" w:rsidRDefault="007E695B" w:rsidP="0066317A">
      <w:pPr>
        <w:numPr>
          <w:ilvl w:val="0"/>
          <w:numId w:val="133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программ, обучающих начальным шагам программиста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 – это: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справочное приложение к программам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текстовый и графический редакторы, обучающие и тестирующие программы, игры</w:t>
      </w:r>
    </w:p>
    <w:p w:rsidR="007E695B" w:rsidRDefault="007E695B" w:rsidP="0066317A">
      <w:pPr>
        <w:numPr>
          <w:ilvl w:val="0"/>
          <w:numId w:val="129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игровых программ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обеспечение: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обеспечения работы других программ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программы для решения конкретных задач обработки информации</w:t>
      </w:r>
    </w:p>
    <w:p w:rsidR="007E695B" w:rsidRDefault="007E695B" w:rsidP="0066317A">
      <w:pPr>
        <w:numPr>
          <w:ilvl w:val="0"/>
          <w:numId w:val="132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программы, обеспечивающие качество работы печатающих устройств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Операционные системы: 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Unix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:rsidR="007E695B" w:rsidRDefault="007E695B" w:rsidP="0066317A">
      <w:pPr>
        <w:numPr>
          <w:ilvl w:val="0"/>
          <w:numId w:val="13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(состав отделения больницы): зав. отделением, 2 хирурга, 4 мед. Сестры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Системное программное обеспечение: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организации совместной работы устройств компьютера как единой системы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для организации удобной системы размещения программ на диске</w:t>
      </w:r>
    </w:p>
    <w:p w:rsidR="007E695B" w:rsidRDefault="007E695B" w:rsidP="0066317A">
      <w:pPr>
        <w:numPr>
          <w:ilvl w:val="0"/>
          <w:numId w:val="127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программ для работы устройства системного блока компьютера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Сервисные (обслуживающие) программы: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сервисных организаций по бухгалтерскому учету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обслуживающих организаций по ведению делопроизводства</w:t>
      </w:r>
    </w:p>
    <w:p w:rsidR="007E695B" w:rsidRDefault="007E695B" w:rsidP="0066317A">
      <w:pPr>
        <w:numPr>
          <w:ilvl w:val="0"/>
          <w:numId w:val="131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системные оболочки, утилиты, драйвера устройств, антивирусные и сетевые программы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Системные оболочки – это: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кассета для удобного размещения дискет с операционной системой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программа, упрощающая диалог пользователь – компьютер, выполняет команды операционной системы</w:t>
      </w:r>
    </w:p>
    <w:p w:rsidR="007E695B" w:rsidRDefault="007E695B" w:rsidP="0066317A">
      <w:pPr>
        <w:numPr>
          <w:ilvl w:val="0"/>
          <w:numId w:val="1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5B">
        <w:rPr>
          <w:rFonts w:ascii="Times New Roman" w:hAnsi="Times New Roman" w:cs="Times New Roman"/>
          <w:b/>
          <w:sz w:val="24"/>
          <w:szCs w:val="24"/>
        </w:rPr>
        <w:t>система приемов и способов работы конкретной программы при загрузке программ и завершении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обработки текстовой информации.</w:t>
      </w:r>
    </w:p>
    <w:p w:rsidR="007E695B" w:rsidRPr="00AA09CF" w:rsidRDefault="007E695B" w:rsidP="007E695B">
      <w:pPr>
        <w:pStyle w:val="1"/>
        <w:numPr>
          <w:ilvl w:val="0"/>
          <w:numId w:val="135"/>
        </w:numPr>
        <w:suppressAutoHyphens/>
        <w:spacing w:before="0" w:after="0"/>
        <w:jc w:val="center"/>
      </w:pPr>
      <w:r>
        <w:rPr>
          <w:rFonts w:ascii="Times New Roman" w:hAnsi="Times New Roman"/>
          <w:sz w:val="24"/>
          <w:szCs w:val="24"/>
        </w:rPr>
        <w:t>Тест по теме «Освоение среды текстового процессора»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1. Текстовый редактор - программа, предназначенная для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создания, редактирования и форматирования текстовой информации;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с изображениями в процессе создания игровых программ;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ресурсами ПК при создании документов; </w:t>
      </w:r>
    </w:p>
    <w:p w:rsidR="007E695B" w:rsidRDefault="007E695B" w:rsidP="0066317A">
      <w:pPr>
        <w:numPr>
          <w:ilvl w:val="0"/>
          <w:numId w:val="149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автоматического перевода с символьных языков в машинные коды;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 w:rsidSect="007E695B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2. В ряду «символ» - ... – «строка» - «фрагмент текста» пропущено: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«слово»;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«абзац»;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«страница»; </w:t>
      </w:r>
    </w:p>
    <w:p w:rsidR="007E695B" w:rsidRDefault="007E695B" w:rsidP="0066317A">
      <w:pPr>
        <w:numPr>
          <w:ilvl w:val="0"/>
          <w:numId w:val="136"/>
        </w:numPr>
        <w:suppressAutoHyphens/>
        <w:spacing w:after="0" w:line="240" w:lineRule="auto"/>
        <w:rPr>
          <w:rFonts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«текст»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3. К числу основных функций текстового редактора относятся: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копирование, перемещение, уничтожение и сортировка фрагментов текста;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создание, редактирование, сохранение и печать текстов;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строгое соблюдение правописания; </w:t>
      </w:r>
    </w:p>
    <w:p w:rsidR="007E695B" w:rsidRDefault="007E695B" w:rsidP="0066317A">
      <w:pPr>
        <w:numPr>
          <w:ilvl w:val="0"/>
          <w:numId w:val="152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автоматическая обработка информации, представленной в текстовых файлах.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4. Символ, вводимый с клавиатуры при наборе, отображается на экране дисплея в позиции, определяемой: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задаваемыми координатами;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положением курсора;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адресом; </w:t>
      </w:r>
    </w:p>
    <w:p w:rsidR="007E695B" w:rsidRDefault="007E695B" w:rsidP="0066317A">
      <w:pPr>
        <w:numPr>
          <w:ilvl w:val="0"/>
          <w:numId w:val="139"/>
        </w:numPr>
        <w:suppressAutoHyphens/>
        <w:spacing w:after="0" w:line="240" w:lineRule="auto"/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положением предыдущей набранной букве.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5. Курсор - это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устройство ввода текстовой информации;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клавиша на клавиатуре;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наименьший элемент отображения на экране; </w:t>
      </w:r>
    </w:p>
    <w:p w:rsidR="007E695B" w:rsidRDefault="007E695B" w:rsidP="0066317A">
      <w:pPr>
        <w:numPr>
          <w:ilvl w:val="0"/>
          <w:numId w:val="143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метка на экране монитора, указывающая позицию, в которой будет отображен вводимый с клавиатуры. 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6.Сообщение о местоположении курсора, указывается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строке состояния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меню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текстового редактора; </w:t>
      </w:r>
    </w:p>
    <w:p w:rsidR="007E695B" w:rsidRDefault="007E695B" w:rsidP="0066317A">
      <w:pPr>
        <w:numPr>
          <w:ilvl w:val="0"/>
          <w:numId w:val="150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панели задач.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7.При наборе текста одно слово от другого отделяется: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точкой;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пробелом;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запятой; </w:t>
      </w:r>
    </w:p>
    <w:p w:rsidR="007E695B" w:rsidRDefault="007E695B" w:rsidP="0066317A">
      <w:pPr>
        <w:numPr>
          <w:ilvl w:val="0"/>
          <w:numId w:val="144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двоеточием.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8.С помощью компьютера текстовую информацию можно: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хранить, получать и обрабатывать: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хранить;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получать; </w:t>
      </w:r>
    </w:p>
    <w:p w:rsidR="007E695B" w:rsidRDefault="007E695B" w:rsidP="0066317A">
      <w:pPr>
        <w:numPr>
          <w:ilvl w:val="0"/>
          <w:numId w:val="137"/>
        </w:numPr>
        <w:suppressAutoHyphens/>
        <w:spacing w:after="0" w:line="240" w:lineRule="auto"/>
        <w:rPr>
          <w:rFonts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только обрабатывать.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9.Редактирование текста представляет собой: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внесения изменений в имеющийся текст;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процедуру сохранения текста на диске в виде текстового файла;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передачи текстовой информации по компьютерной сети; </w:t>
      </w:r>
    </w:p>
    <w:p w:rsidR="007E695B" w:rsidRDefault="007E695B" w:rsidP="0066317A">
      <w:pPr>
        <w:numPr>
          <w:ilvl w:val="0"/>
          <w:numId w:val="138"/>
        </w:numPr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процедуру считывания с внешнего запоминающего устройства ранее созданного текста. </w:t>
      </w: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a4"/>
        <w:spacing w:before="0" w:after="0"/>
      </w:pPr>
      <w:r>
        <w:rPr>
          <w:b/>
        </w:rPr>
        <w:t>10.Какая операция не применяется для редактирования текста: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печать текста;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удаление в тексте неверно набранного символа;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вставка пропущенного символа; </w:t>
      </w:r>
    </w:p>
    <w:p w:rsidR="007E695B" w:rsidRDefault="007E695B" w:rsidP="0066317A">
      <w:pPr>
        <w:numPr>
          <w:ilvl w:val="0"/>
          <w:numId w:val="142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замена неверно набранного символа; </w:t>
      </w:r>
    </w:p>
    <w:p w:rsidR="007E695B" w:rsidRDefault="007E695B" w:rsidP="007E695B">
      <w:pPr>
        <w:pStyle w:val="a4"/>
        <w:spacing w:before="0" w:after="0"/>
      </w:pPr>
      <w:r>
        <w:rPr>
          <w:b/>
        </w:rPr>
        <w:t>11.В текстовом редакторе набран текст:</w:t>
      </w:r>
      <w:r>
        <w:rPr>
          <w:b/>
        </w:rPr>
        <w:br/>
      </w:r>
      <w:r>
        <w:t xml:space="preserve">В НЕМ ПРОСТО НАХОДЯТСЯ ПРОЦЕДУРЫ ОБРОБОТКИ ДАТЫ И ВРЕМЕНИ ДНЯ, АНАЛИЗА СОСТОЯНИЯ МАГНИТНЫХ ДИСКОВ, СРЕДСТВА РОБОТЫ СО </w:t>
      </w:r>
      <w:r>
        <w:lastRenderedPageBreak/>
        <w:t>СПРАВОЧНИКАМИ И ОТДЕЛЬНЫМИ ФАЙЛАМИ.</w:t>
      </w:r>
      <w:r>
        <w:br/>
        <w:t>Команда «Найти и заменить все» для исправления всех ошибок может иметь вид: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 заменить на РА;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РО заменить на РА;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РОБ заменить на РАБ; </w:t>
      </w:r>
    </w:p>
    <w:p w:rsidR="007E695B" w:rsidRDefault="007E695B" w:rsidP="0066317A">
      <w:pPr>
        <w:numPr>
          <w:ilvl w:val="0"/>
          <w:numId w:val="141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БРОБ заменить на БРАБ;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sz w:val="24"/>
          <w:szCs w:val="24"/>
        </w:rPr>
        <w:t>12.В текстовом редакторе при задании параметров страницы устанавливаются: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Гарнитура, размер, начертание;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Отступ, интервал;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Поля, ориентация; </w:t>
      </w:r>
    </w:p>
    <w:p w:rsidR="007E695B" w:rsidRDefault="007E695B" w:rsidP="0066317A">
      <w:pPr>
        <w:numPr>
          <w:ilvl w:val="0"/>
          <w:numId w:val="140"/>
        </w:numPr>
        <w:suppressAutoHyphens/>
        <w:spacing w:after="0" w:line="240" w:lineRule="auto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Стиль, шаблон. </w:t>
      </w:r>
    </w:p>
    <w:p w:rsidR="007E695B" w:rsidRDefault="007E695B" w:rsidP="007E695B">
      <w:pPr>
        <w:pStyle w:val="a4"/>
        <w:spacing w:before="0" w:after="0"/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</w:rPr>
        <w:t>13.Текст, набранный в тестовом редакторе, храниться на внешнем запоминающем устройстве: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виде файла;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таблицы кодировки;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каталога; </w:t>
      </w:r>
    </w:p>
    <w:p w:rsidR="007E695B" w:rsidRDefault="007E695B" w:rsidP="0066317A">
      <w:pPr>
        <w:numPr>
          <w:ilvl w:val="0"/>
          <w:numId w:val="151"/>
        </w:num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 xml:space="preserve">директории. 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14.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MICROSOFT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WORD – это…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текстовый процессор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Текстовый редактор</w:t>
      </w:r>
    </w:p>
    <w:p w:rsidR="007E695B" w:rsidRDefault="007E695B" w:rsidP="0066317A">
      <w:pPr>
        <w:pStyle w:val="a6"/>
        <w:numPr>
          <w:ilvl w:val="0"/>
          <w:numId w:val="146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Программа, предназначенная для редактирования текстового документа.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15.Какого способа выравнивания нет в текстовом процессоре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MS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WORD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левому краю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правому краю</w:t>
      </w:r>
    </w:p>
    <w:p w:rsidR="007E695B" w:rsidRDefault="007E695B" w:rsidP="0066317A">
      <w:pPr>
        <w:pStyle w:val="a6"/>
        <w:numPr>
          <w:ilvl w:val="0"/>
          <w:numId w:val="148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по высоте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16.Минимальным объектом, используемым в текстовом редакторе, является: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пиксель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абзац</w:t>
      </w:r>
    </w:p>
    <w:p w:rsidR="007E695B" w:rsidRDefault="007E695B" w:rsidP="0066317A">
      <w:pPr>
        <w:pStyle w:val="a6"/>
        <w:numPr>
          <w:ilvl w:val="0"/>
          <w:numId w:val="147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269" w:space="708"/>
            <w:col w:w="4039"/>
          </w:cols>
          <w:docGrid w:linePitch="600" w:charSpace="36864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17.Какие символы используются для печати римских цифр?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прописные латинские буквы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прописные русские буквы</w:t>
      </w:r>
    </w:p>
    <w:p w:rsidR="007E695B" w:rsidRDefault="007E695B" w:rsidP="0066317A">
      <w:pPr>
        <w:pStyle w:val="a6"/>
        <w:numPr>
          <w:ilvl w:val="0"/>
          <w:numId w:val="153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цифры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18.Основными элементами окна текстового процессора являются: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строка заголовка, строка меню, панель инструментов, панель форматирования, рабочее поле, полоса прокрутки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строка заголовка, рабочее поле</w:t>
      </w:r>
    </w:p>
    <w:p w:rsidR="007E695B" w:rsidRDefault="007E695B" w:rsidP="0066317A">
      <w:pPr>
        <w:pStyle w:val="a6"/>
        <w:numPr>
          <w:ilvl w:val="0"/>
          <w:numId w:val="145"/>
        </w:numPr>
        <w:suppressAutoHyphens/>
        <w:autoSpaceDE w:val="0"/>
        <w:spacing w:after="0" w:line="240" w:lineRule="auto"/>
        <w:contextualSpacing w:val="0"/>
        <w:rPr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панель инструментов, палитра, рабочее поле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19.Текстовый редактор, как правило, используется для: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создания чертежей;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сочинения музыкального произведения;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совершения вычислительных операций;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создания документов;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20. К устройствам вывода текстовой информации относится: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 монитор;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сканер;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 мышь;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клавиатура.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-57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21.К числу основных преимуществ работы с текстом в текстовом редакторе (в сравнении с пишущей машинкой) следует назвать возможность: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более быстрого набора текста;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уменьшения трудоемкости при работе с текстом;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многократного редактирования текста;</w:t>
      </w: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0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22. Для ввода текстовой информации используется: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модем;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джойстик;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 мышь;</w:t>
      </w:r>
    </w:p>
    <w:p w:rsidR="007E695B" w:rsidRPr="007E695B" w:rsidRDefault="007E695B" w:rsidP="007E695B">
      <w:pPr>
        <w:pStyle w:val="Numa"/>
        <w:keepNext w:val="0"/>
        <w:keepLines w:val="0"/>
        <w:spacing w:line="240" w:lineRule="auto"/>
        <w:ind w:left="0"/>
        <w:rPr>
          <w:color w:val="000000"/>
          <w:sz w:val="24"/>
          <w:szCs w:val="24"/>
          <w:lang w:val="ru-RU"/>
        </w:rPr>
        <w:sectPr w:rsidR="007E695B" w:rsidRP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  <w:r>
        <w:rPr>
          <w:sz w:val="24"/>
          <w:szCs w:val="24"/>
          <w:lang w:val="ru-RU"/>
        </w:rPr>
        <w:t>4. клавиатура.</w:t>
      </w:r>
    </w:p>
    <w:p w:rsidR="007E695B" w:rsidRDefault="007E695B" w:rsidP="007E695B">
      <w:pPr>
        <w:pStyle w:val="af8"/>
        <w:spacing w:line="240" w:lineRule="auto"/>
        <w:rPr>
          <w:color w:val="000000"/>
          <w:sz w:val="24"/>
          <w:szCs w:val="24"/>
        </w:rPr>
      </w:pPr>
    </w:p>
    <w:p w:rsidR="007E695B" w:rsidRDefault="007E695B" w:rsidP="007E695B">
      <w:pPr>
        <w:pStyle w:val="Num1Bold"/>
        <w:keepNext w:val="0"/>
        <w:keepLines w:val="0"/>
        <w:spacing w:after="0" w:line="240" w:lineRule="auto"/>
        <w:ind w:right="-57"/>
        <w:jc w:val="left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b/>
          <w:sz w:val="24"/>
          <w:szCs w:val="24"/>
          <w:lang w:val="ru-RU"/>
        </w:rPr>
        <w:t>23. .Текстовый процессор представляет собой программный продукт, входящий в состав: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1. системного программного обеспечения;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систем программирования;</w:t>
      </w:r>
    </w:p>
    <w:p w:rsidR="007E695B" w:rsidRDefault="007E695B" w:rsidP="007E695B">
      <w:pPr>
        <w:pStyle w:val="Numa"/>
        <w:keepNext w:val="0"/>
        <w:keepLines w:val="0"/>
        <w:spacing w:line="240" w:lineRule="auto"/>
        <w:ind w:left="0" w:right="-57"/>
        <w:rPr>
          <w:sz w:val="24"/>
          <w:szCs w:val="24"/>
          <w:lang w:val="ru-RU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  <w:r>
        <w:rPr>
          <w:sz w:val="24"/>
          <w:szCs w:val="24"/>
          <w:lang w:val="ru-RU"/>
        </w:rPr>
        <w:lastRenderedPageBreak/>
        <w:t>3.  прикладного программного обеспечения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24. Абзацем в текстовом процессоре является…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выделенный фрагмент документа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2.строка символов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3. фрагмент текста, заканчивающийся нажатием клавиши ENTER</w:t>
      </w: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5B" w:rsidRDefault="007E695B" w:rsidP="007E695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5B" w:rsidRDefault="007E695B" w:rsidP="007E695B">
      <w:pPr>
        <w:sectPr w:rsidR="007E695B">
          <w:type w:val="continuous"/>
          <w:pgSz w:w="11906" w:h="16838"/>
          <w:pgMar w:top="851" w:right="1134" w:bottom="1701" w:left="1134" w:header="708" w:footer="708" w:gutter="0"/>
          <w:cols w:num="2" w:space="708" w:equalWidth="0">
            <w:col w:w="4580" w:space="708"/>
            <w:col w:w="4350"/>
          </w:cols>
          <w:docGrid w:linePitch="600" w:charSpace="36864"/>
        </w:sectPr>
      </w:pPr>
    </w:p>
    <w:p w:rsidR="007E695B" w:rsidRDefault="007E695B" w:rsidP="007E695B">
      <w:pPr>
        <w:pStyle w:val="a4"/>
        <w:spacing w:before="0" w:after="0"/>
      </w:pP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25. Для того чтобы выделить слово, необходимо: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нажать комбинацию клавиш 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;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щелкнуть по нему правой кнопкой мыши;</w:t>
      </w:r>
    </w:p>
    <w:p w:rsidR="007E695B" w:rsidRDefault="007E695B" w:rsidP="007E695B">
      <w:pPr>
        <w:pStyle w:val="31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  <w:sectPr w:rsidR="007E695B">
          <w:type w:val="continuous"/>
          <w:pgSz w:w="11906" w:h="16838"/>
          <w:pgMar w:top="851" w:right="1134" w:bottom="1701" w:left="1134" w:header="708" w:footer="708" w:gutter="0"/>
          <w:cols w:space="720"/>
          <w:docGrid w:linePitch="600" w:charSpace="36864"/>
        </w:sectPr>
      </w:pPr>
      <w:r>
        <w:rPr>
          <w:rFonts w:ascii="Times New Roman" w:hAnsi="Times New Roman"/>
          <w:sz w:val="24"/>
          <w:szCs w:val="24"/>
        </w:rPr>
        <w:t>3. дважды щелкнуть слева от него левой кнопкой мыши.</w:t>
      </w:r>
    </w:p>
    <w:p w:rsidR="007E695B" w:rsidRDefault="007E695B" w:rsidP="0066317A">
      <w:pPr>
        <w:pStyle w:val="1"/>
        <w:numPr>
          <w:ilvl w:val="0"/>
          <w:numId w:val="135"/>
        </w:numPr>
        <w:suppressAutoHyphens/>
        <w:spacing w:before="0" w:after="0"/>
        <w:rPr>
          <w:rFonts w:ascii="Times New Roman" w:hAnsi="Times New Roman"/>
          <w:sz w:val="24"/>
          <w:szCs w:val="24"/>
        </w:rPr>
      </w:pP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AF2B37">
        <w:rPr>
          <w:rFonts w:ascii="Times New Roman" w:hAnsi="Times New Roman" w:cs="Times New Roman"/>
          <w:b/>
          <w:sz w:val="24"/>
          <w:szCs w:val="24"/>
        </w:rPr>
        <w:t>Технология обработки числовой информации</w:t>
      </w: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Вариант-1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1. Электронная таблица - это: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 прикладная программа, предназначенная для обработки структурированных в виде таблицы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прикладная программа для обработки кодовых таблиц;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устройство ПК, управляющее его ресурсами в процессе обработки данных в табличной форме;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системная программа, управляющая ресурсами ПК при обработке таблиц.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2. Электронная таблица предназначена для: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обработки преимущественно числовых данных, структурированных с помощью таблиц;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упорядоченного хранения и обработки значительных массивов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визуализации структурных связей между данными, представленными в таблицах;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редактирования графических представлений больших объемов информации.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3. Электронная таблица представляет собой: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совокупность нумерованных строк и поименованных буквами латинского алфавита столбцов;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совокупность поименованных буквами латинского алфавита строк и нумерованных столбцов;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совокупность пронумерованных строк и столбцов;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 совокупность строк и столбцов, именуемых пользователем произвольным образом.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4. Строки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именуются пользователями произвольным образом;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обозначаются буквами русского алфавита;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обозначаются буквами латинского алфавита;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нумеруются.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5. В общем случае столбы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обозначаются буквами латинского алфавита;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нумеруются;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обозначаются буквами русского алфавита;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именуются пользователями произвольным образом;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6. Для пользователя ячейка электронной таблицы идентифицируются: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путем последовательного указания имени столбца и номера строки, на пересечении которых располагается ячейка;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адресом машинного слова оперативной памяти, отведенного под ячейку;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специальным кодовым словом;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именем, произвольно задаваемым пользователем.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7. Вычислительные формулы в ячейках электронной таблицы записываются: 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 обычной математической записи;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специальным образом с использование встроенных функций и по правилам, принятым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для записи выражений в языках программирования;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по правилам, принятым исключительно для электронный таблиц;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Д) по правилам, принятым исключительно для баз данных. </w:t>
      </w:r>
    </w:p>
    <w:p w:rsidR="00AF2B37" w:rsidRDefault="00AF2B37" w:rsidP="00AF2B37">
      <w:pPr>
        <w:pStyle w:val="a4"/>
        <w:spacing w:before="0" w:beforeAutospacing="0" w:after="0"/>
        <w:sectPr w:rsidR="00AF2B37">
          <w:type w:val="continuous"/>
          <w:pgSz w:w="11906" w:h="16838"/>
          <w:pgMar w:top="851" w:right="850" w:bottom="1701" w:left="900" w:header="708" w:footer="708" w:gutter="0"/>
          <w:cols w:space="720"/>
          <w:docGrid w:linePitch="600" w:charSpace="36864"/>
        </w:sectPr>
      </w:pPr>
      <w:r>
        <w:rPr>
          <w:b/>
        </w:rPr>
        <w:t>8. Выражение 5(A2+C3):3(2B2-3D3) в электронной таблице имеет вид: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5(A2+C3)/3(2B2-3D3)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5*(A2+C3)/3*(2*B2-3*D3)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) 5*(A2+C3)/(3*(2*B2-3*D3)) 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  <w:sectPr w:rsidR="00AF2B37" w:rsidRPr="00AF2B37">
          <w:type w:val="continuous"/>
          <w:pgSz w:w="11906" w:h="16838"/>
          <w:pgMar w:top="851" w:right="850" w:bottom="1701" w:left="900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5(A2+C3)/(3(2B2-3D3)) . </w:t>
      </w:r>
    </w:p>
    <w:p w:rsidR="00AF2B37" w:rsidRPr="00AF2B37" w:rsidRDefault="00AF2B37" w:rsidP="00AF2B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F2B37" w:rsidRDefault="00AF2B37" w:rsidP="00AF2B37">
      <w:pPr>
        <w:pStyle w:val="a4"/>
        <w:spacing w:before="0" w:beforeAutospacing="0" w:after="0"/>
        <w:sectPr w:rsidR="00AF2B37">
          <w:type w:val="continuous"/>
          <w:pgSz w:w="11906" w:h="16838"/>
          <w:pgMar w:top="851" w:right="850" w:bottom="1701" w:left="900" w:header="708" w:footer="708" w:gutter="0"/>
          <w:cols w:space="720"/>
          <w:docGrid w:linePitch="600" w:charSpace="36864"/>
        </w:sectPr>
      </w:pPr>
      <w:r>
        <w:rPr>
          <w:b/>
        </w:rPr>
        <w:t>9. Выберите верную запись формулы для электронной таблицы: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3+4*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3=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1+2*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5+23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  <w:sectPr w:rsidR="00AF2B37">
          <w:type w:val="continuous"/>
          <w:pgSz w:w="11906" w:h="16838"/>
          <w:pgMar w:top="851" w:right="850" w:bottom="1701" w:left="900" w:header="708" w:footer="708" w:gutter="0"/>
          <w:cols w:num="2" w:space="708"/>
          <w:docGrid w:linePitch="600" w:charSpace="36864"/>
        </w:sectPr>
      </w:pPr>
      <w:r>
        <w:rPr>
          <w:rFonts w:ascii="Times New Roman" w:hAnsi="Times New Roman" w:cs="Times New Roman"/>
          <w:i/>
          <w:sz w:val="24"/>
          <w:szCs w:val="24"/>
        </w:rPr>
        <w:t>Г) =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2*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3-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4 </w:t>
      </w:r>
    </w:p>
    <w:p w:rsidR="00AF2B37" w:rsidRDefault="00AF2B37" w:rsidP="00AF2B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10. При перемещении или копировании в электронной таблице абсолютные ссылки: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не изменяются;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преобразуются вне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преобразуются в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преобразуются в зависимости от длины формулы;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Д) преобразуются в зависимости от правил указанных в формуле.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11. При перемещении или копировании в электронной таблице относительные ссылки: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преобразуются вне зависимости от нового положения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преобразуются в зависимости от длины формулы;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 изменяются;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преобразуются в зависимости от нового положения формулы. </w:t>
      </w:r>
    </w:p>
    <w:p w:rsidR="00AF2B37" w:rsidRDefault="00AF2B37" w:rsidP="00AF2B37">
      <w:pPr>
        <w:pStyle w:val="a4"/>
        <w:spacing w:before="0" w:beforeAutospacing="0" w:after="0"/>
        <w:rPr>
          <w:i/>
        </w:rPr>
      </w:pPr>
      <w:r>
        <w:rPr>
          <w:b/>
        </w:rPr>
        <w:t>12.Диапазон - это: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совокупность клеток, образующих в таблице область прямоугольной формы;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все ячейки одной строки;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все ячейки одного столбца;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Г) множество допустимых значений.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13. Активная ячейка - это ячейка: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для записи команд;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содержащая формулу, включающую в себя имя ячейки, в которой выполняется ввод данных; </w:t>
      </w:r>
    </w:p>
    <w:p w:rsid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формула в которой содержатся ссылки на содержимое зависимой ячейки; </w:t>
      </w:r>
    </w:p>
    <w:p w:rsidR="00AF2B37" w:rsidRDefault="00AF2B37" w:rsidP="00AF2B37">
      <w:pPr>
        <w:spacing w:after="0" w:line="240" w:lineRule="auto"/>
        <w:ind w:left="708"/>
        <w:rPr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Г) в которой выполняется ввод команд. </w:t>
      </w:r>
    </w:p>
    <w:p w:rsidR="00AF2B37" w:rsidRDefault="00AF2B37" w:rsidP="00AF2B37">
      <w:pPr>
        <w:pStyle w:val="a4"/>
        <w:spacing w:before="0" w:beforeAutospacing="0" w:after="0"/>
      </w:pPr>
      <w:r>
        <w:rPr>
          <w:b/>
        </w:rPr>
        <w:t>14. Какая формула будет получена при копировании в ячейку С3, формулы из ячейки С2:</w:t>
      </w:r>
      <w:r>
        <w:rPr>
          <w:b/>
        </w:rPr>
        <w:br/>
      </w:r>
      <w:r>
        <w:t xml:space="preserve">            А) =</w:t>
      </w:r>
      <w:r>
        <w:rPr>
          <w:lang w:val="en-US"/>
        </w:rPr>
        <w:t>A</w:t>
      </w:r>
      <w:r>
        <w:t>1*</w:t>
      </w:r>
      <w:r>
        <w:rPr>
          <w:lang w:val="en-US"/>
        </w:rPr>
        <w:t>A</w:t>
      </w:r>
      <w:r>
        <w:t>2+</w:t>
      </w:r>
      <w:r>
        <w:rPr>
          <w:lang w:val="en-US"/>
        </w:rPr>
        <w:t>B</w:t>
      </w:r>
      <w:r>
        <w:t xml:space="preserve">2;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=$A$1*$A$2+$B$2;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) =$A$1*A3+B3; </w:t>
      </w:r>
    </w:p>
    <w:p w:rsidR="00AF2B37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=$A$2*A3+B3; </w:t>
      </w:r>
    </w:p>
    <w:p w:rsidR="007E695B" w:rsidRPr="00AF2B37" w:rsidRDefault="00AF2B37" w:rsidP="00AF2B37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=$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3+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4? </w:t>
      </w:r>
    </w:p>
    <w:p w:rsidR="00AF2B37" w:rsidRDefault="00AF2B37" w:rsidP="00AF2B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1.Укажите правильный адрес ячейки:</w:t>
      </w:r>
    </w:p>
    <w:tbl>
      <w:tblPr>
        <w:tblW w:w="0" w:type="auto"/>
        <w:tblLayout w:type="fixed"/>
        <w:tblLook w:val="0000"/>
      </w:tblPr>
      <w:tblGrid>
        <w:gridCol w:w="2537"/>
        <w:gridCol w:w="2537"/>
        <w:gridCol w:w="2537"/>
        <w:gridCol w:w="2537"/>
      </w:tblGrid>
      <w:tr w:rsidR="00AF2B37" w:rsidTr="004B5D95">
        <w:trPr>
          <w:trHeight w:val="276"/>
        </w:trPr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А12С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Б) В12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123С</w:t>
            </w:r>
          </w:p>
        </w:tc>
        <w:tc>
          <w:tcPr>
            <w:tcW w:w="253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В1А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 В электронных таблицах выделена группа ячеек А1:В3. Сколько ячеек входит в этот диапазон?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747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6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5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4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3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3.Результатом вычислений в ячейке С1 будет:</w:t>
      </w:r>
    </w:p>
    <w:tbl>
      <w:tblPr>
        <w:tblW w:w="0" w:type="auto"/>
        <w:tblInd w:w="108" w:type="dxa"/>
        <w:tblLayout w:type="fixed"/>
        <w:tblLook w:val="0000"/>
      </w:tblPr>
      <w:tblGrid>
        <w:gridCol w:w="2500"/>
        <w:gridCol w:w="2500"/>
        <w:gridCol w:w="2500"/>
        <w:gridCol w:w="2510"/>
      </w:tblGrid>
      <w:tr w:rsidR="00AF2B37" w:rsidTr="004B5D95">
        <w:trPr>
          <w:trHeight w:val="2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</w:tr>
      <w:tr w:rsidR="00AF2B37" w:rsidTr="004B5D95">
        <w:trPr>
          <w:trHeight w:val="299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=А1*2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37" w:rsidRDefault="00AF2B37" w:rsidP="007A57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=А1+В1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2687"/>
        <w:gridCol w:w="2687"/>
        <w:gridCol w:w="2687"/>
        <w:gridCol w:w="1970"/>
      </w:tblGrid>
      <w:tr w:rsidR="00AF2B37" w:rsidTr="004B5D95">
        <w:trPr>
          <w:trHeight w:val="353"/>
        </w:trPr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5</w:t>
            </w:r>
          </w:p>
        </w:tc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10</w:t>
            </w:r>
          </w:p>
        </w:tc>
        <w:tc>
          <w:tcPr>
            <w:tcW w:w="268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В) 15</w:t>
            </w:r>
          </w:p>
        </w:tc>
        <w:tc>
          <w:tcPr>
            <w:tcW w:w="1970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20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4.В ЭТ нельзя удалить: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073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столбец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строку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В) имя ячейки</w:t>
            </w:r>
          </w:p>
        </w:tc>
        <w:tc>
          <w:tcPr>
            <w:tcW w:w="2073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ind w:left="406" w:hanging="40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содержимое                    ячейки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5.Основным элементом ЭТ является: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1790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ячейка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строка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столбец</w:t>
            </w:r>
          </w:p>
        </w:tc>
        <w:tc>
          <w:tcPr>
            <w:tcW w:w="1790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таблица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6.Укажите неправильную формулу:</w:t>
      </w:r>
    </w:p>
    <w:tbl>
      <w:tblPr>
        <w:tblW w:w="0" w:type="auto"/>
        <w:tblLayout w:type="fixed"/>
        <w:tblLook w:val="0000"/>
      </w:tblPr>
      <w:tblGrid>
        <w:gridCol w:w="2747"/>
        <w:gridCol w:w="2747"/>
        <w:gridCol w:w="2747"/>
        <w:gridCol w:w="2747"/>
      </w:tblGrid>
      <w:tr w:rsidR="00AF2B37" w:rsidTr="004B5D95"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А) А2+В4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=А1/С453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=С245*М67</w:t>
            </w:r>
          </w:p>
        </w:tc>
        <w:tc>
          <w:tcPr>
            <w:tcW w:w="2747" w:type="dxa"/>
            <w:shd w:val="clear" w:color="auto" w:fill="auto"/>
          </w:tcPr>
          <w:p w:rsidR="00AF2B37" w:rsidRDefault="00AF2B37" w:rsidP="007A571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=О89-К89</w:t>
            </w:r>
          </w:p>
        </w:tc>
      </w:tr>
    </w:tbl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7.При перемещении или копировании в ЭТ абсолютные ссылки: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А) не изменяются;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преобразуются вне зависимости от нового положения формулы;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преобразуются в зависимости от нового положения формулы;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преобразуются в зависимости от длины формулы.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Диапазон – это: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А) все ячейки одной строки;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Б) совокупность клеток, образующих в таблице область прямоугольной формы;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все ячейки одного столбца;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множество допустимых значений.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Электронная таблица – это: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прикладная программа для обработки кодовых таблиц;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Б) устройство персонального компьютера, управляющее его ресурсами;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В) прикладная программа, предназначенная для обработки структурированных в виде таблицы данных;</w:t>
      </w:r>
    </w:p>
    <w:p w:rsidR="00AF2B37" w:rsidRDefault="00AF2B37" w:rsidP="007A5712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Г) системная программа, управляющая ресурсами персонального компьютера при обработке таблиц.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271780</wp:posOffset>
            </wp:positionV>
            <wp:extent cx="3066415" cy="1860550"/>
            <wp:effectExtent l="19050" t="0" r="63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6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10. Какая формула будет получена при копировании в ячейку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3, формулы из ячейки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2: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=А2*$С$2;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Б) =$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$2*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В) =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A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3*$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C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$2;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=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2*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3.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Электронная таблица представляет собой: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а) совокупность нумерованных строк и поименованных с использованием букв латинского алфавита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совокупность поименованных с использованием букв латинского алфавита строк и нумерованных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совокупность пронумерованных строк и столбцов;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совокупность строк и столбцов, именуемых пользователем произвольным образом;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таблицу, набранную в текстовом редакторе. </w:t>
      </w: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Электронная таблица предназначена для: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упорядоченного хранения и обработки значительных массивов данных;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визуализации структурных связей между данными, представленными в таблицах;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в) редактирования графических представлений больших объемов информации;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г) обработки преимущественно числовых данных, структурированных с помощью таблиц, осуществляемой в процессе экономических, бухгалтерских, инженерных расчетов; </w:t>
      </w:r>
    </w:p>
    <w:p w:rsidR="00AF2B37" w:rsidRDefault="00AF2B37" w:rsidP="007A5712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трансляции файлов по компьютерной сети.</w:t>
      </w:r>
    </w:p>
    <w:p w:rsidR="00AF2B37" w:rsidRDefault="00AF2B37" w:rsidP="0066317A">
      <w:pPr>
        <w:pStyle w:val="body1"/>
        <w:numPr>
          <w:ilvl w:val="0"/>
          <w:numId w:val="154"/>
        </w:numPr>
        <w:spacing w:before="0" w:line="240" w:lineRule="auto"/>
        <w:jc w:val="left"/>
        <w:rPr>
          <w:i/>
          <w:sz w:val="24"/>
          <w:szCs w:val="24"/>
          <w:u w:val="single"/>
          <w:lang w:val="ru-RU"/>
        </w:rPr>
      </w:pPr>
      <w:r>
        <w:rPr>
          <w:b/>
          <w:sz w:val="24"/>
          <w:szCs w:val="24"/>
          <w:lang w:val="ru-RU"/>
        </w:rPr>
        <w:t>Принципиальное отличие электронной таблицы от обычной заключается в возможности: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i/>
          <w:sz w:val="24"/>
          <w:szCs w:val="24"/>
          <w:u w:val="single"/>
          <w:lang w:val="ru-RU"/>
        </w:rPr>
        <w:t>а) автоматического пересчета величин, определяемых формулами, при изменении исходных данных;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б) обработки данных в таблице;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наглядного представления связей между данными;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г) одновременной обработки данных различного типа;</w:t>
      </w:r>
    </w:p>
    <w:p w:rsidR="00AF2B37" w:rsidRDefault="00AF2B37" w:rsidP="007A5712">
      <w:pPr>
        <w:pStyle w:val="Numa"/>
        <w:keepNext w:val="0"/>
        <w:keepLines w:val="0"/>
        <w:spacing w:line="240" w:lineRule="auto"/>
        <w:ind w:left="0"/>
        <w:rPr>
          <w:b/>
          <w:sz w:val="24"/>
          <w:szCs w:val="24"/>
        </w:rPr>
      </w:pPr>
      <w:r>
        <w:rPr>
          <w:sz w:val="24"/>
          <w:szCs w:val="24"/>
          <w:lang w:val="ru-RU"/>
        </w:rPr>
        <w:t xml:space="preserve">д) копирования таблицы. </w:t>
      </w:r>
    </w:p>
    <w:p w:rsidR="00AF2B37" w:rsidRDefault="00AF2B37" w:rsidP="0066317A">
      <w:pPr>
        <w:numPr>
          <w:ilvl w:val="0"/>
          <w:numId w:val="15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электронной таблице в ячейке A1 записано число 10, в B1 — формула =А1/2, в C1 — формула =СУММ(А1:В1)*2. Чему равно значение С1:</w:t>
      </w:r>
    </w:p>
    <w:p w:rsidR="00AF2B37" w:rsidRDefault="00AF2B37" w:rsidP="007A57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100;</w:t>
      </w:r>
      <w:r>
        <w:rPr>
          <w:rFonts w:ascii="Times New Roman" w:hAnsi="Times New Roman" w:cs="Times New Roman"/>
          <w:sz w:val="24"/>
          <w:szCs w:val="24"/>
        </w:rPr>
        <w:tab/>
        <w:t>б) 150;</w:t>
      </w:r>
      <w:r>
        <w:rPr>
          <w:rFonts w:ascii="Times New Roman" w:hAnsi="Times New Roman" w:cs="Times New Roman"/>
          <w:sz w:val="24"/>
          <w:szCs w:val="24"/>
        </w:rPr>
        <w:tab/>
        <w:t>в) 10;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г) 30;</w:t>
      </w:r>
      <w:r>
        <w:rPr>
          <w:rFonts w:ascii="Times New Roman" w:hAnsi="Times New Roman" w:cs="Times New Roman"/>
          <w:sz w:val="24"/>
          <w:szCs w:val="24"/>
        </w:rPr>
        <w:tab/>
        <w:t>д) 75.</w:t>
      </w:r>
    </w:p>
    <w:p w:rsidR="005C297F" w:rsidRDefault="005C297F" w:rsidP="005C297F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5C297F" w:rsidRDefault="005C297F" w:rsidP="005C297F">
      <w:pPr>
        <w:shd w:val="clear" w:color="auto" w:fill="FFFFFF"/>
        <w:spacing w:line="240" w:lineRule="auto"/>
        <w:textAlignment w:val="baseline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оценка тестовых заданий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>Оценка «5» (отлично) – 90%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«4» (хорошо) – 80%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«3» (удовлетворительно) – 70%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  <w:t>Оценка «2» (неудовлетворительно) - 69% правильных ответов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31626" w:rsidRDefault="00331626" w:rsidP="007E695B">
      <w:pPr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КОМПЛЕКТ КАРТОЧЕК – ЗАДАНИЙ</w:t>
      </w: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1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Информационная деятельность человека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Cs/>
          <w:sz w:val="24"/>
          <w:szCs w:val="24"/>
        </w:rPr>
        <w:t>Введение. Информационное общество. Информационная культура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определение, что такое информационное общество?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понятия информационная культура.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 можно охарактеризовать наше общество сегодня?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 запас информационных ресурсов России?</w:t>
      </w:r>
    </w:p>
    <w:p w:rsidR="00331626" w:rsidRDefault="00331626" w:rsidP="0066317A">
      <w:pPr>
        <w:pStyle w:val="a6"/>
        <w:widowControl w:val="0"/>
        <w:numPr>
          <w:ilvl w:val="0"/>
          <w:numId w:val="158"/>
        </w:numPr>
        <w:shd w:val="clear" w:color="auto" w:fill="FFFFFF"/>
        <w:suppressAutoHyphens/>
        <w:autoSpaceDE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какой степени каждый из вас соответствует этому образу человека, владеющего информационной культурой.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задачи и функции информатики.</w:t>
      </w:r>
    </w:p>
    <w:p w:rsidR="00331626" w:rsidRDefault="00331626" w:rsidP="0066317A">
      <w:pPr>
        <w:numPr>
          <w:ilvl w:val="0"/>
          <w:numId w:val="158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Является ли появление компьютера закономерным процессом развития общества.</w:t>
      </w:r>
    </w:p>
    <w:p w:rsidR="00331626" w:rsidRDefault="00331626" w:rsidP="00331626">
      <w:p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2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Информационная деятельность человека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Правовая охрана программ и данных. Защита информации. Лицензионные, условно бесплатные  и бесплатные программы.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состоит различие между лицензионными, условно бесплатными и бесплатными программами?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зафиксировать свое авторское право на программный продукт?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используются способы идентификации личности при предоставлении доступа к информации?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компьютерное пиратство наносит ущерб обществу?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существуют программные и аппаратные способы защиты информации? </w:t>
      </w:r>
    </w:p>
    <w:p w:rsidR="00331626" w:rsidRDefault="00331626" w:rsidP="0066317A">
      <w:pPr>
        <w:numPr>
          <w:ilvl w:val="0"/>
          <w:numId w:val="156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Чем отличается простое копирование файлов от инсталляции программ? Для чего каждый дистрибутив имеет серийный номер?</w:t>
      </w:r>
    </w:p>
    <w:p w:rsidR="00331626" w:rsidRDefault="00331626" w:rsidP="00331626">
      <w:pPr>
        <w:spacing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3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Понятие «информация»  и свойства информации. Алфавитный подход к определению количества информации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pStyle w:val="Default"/>
        <w:numPr>
          <w:ilvl w:val="0"/>
          <w:numId w:val="157"/>
        </w:numPr>
        <w:ind w:right="19" w:hanging="357"/>
      </w:pPr>
      <w:r>
        <w:t xml:space="preserve">Почему невозможно дать определение понятию «информация», используя более «простые» понятия? </w:t>
      </w:r>
    </w:p>
    <w:p w:rsidR="00331626" w:rsidRDefault="00331626" w:rsidP="0066317A">
      <w:pPr>
        <w:pStyle w:val="Default"/>
        <w:numPr>
          <w:ilvl w:val="0"/>
          <w:numId w:val="157"/>
        </w:numPr>
        <w:ind w:right="4" w:hanging="357"/>
      </w:pPr>
      <w:r>
        <w:t xml:space="preserve">В каких науках используется понятие «информация» и какой смысл в каждой из них оно имеет?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</w:pPr>
      <w:r>
        <w:rPr>
          <w:rFonts w:ascii="Times New Roman" w:hAnsi="Times New Roman" w:cs="Times New Roman"/>
          <w:sz w:val="24"/>
          <w:szCs w:val="24"/>
        </w:rPr>
        <w:t>Какие социально значимые свойства информации можно выделить?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  <w:jc w:val="both"/>
      </w:pPr>
      <w:r>
        <w:t xml:space="preserve">Какое количество информации получит второй игрок после первого хода первого игрока в игре в «Крестики-нолики» на поле размером 4x4?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Каково было количество возможных событий, если после реализации одного из них мы получили количество информации, равное 3 битам? 7 битам?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</w:pPr>
      <w:r>
        <w:rPr>
          <w:rFonts w:ascii="Times New Roman" w:hAnsi="Times New Roman" w:cs="Times New Roman"/>
          <w:sz w:val="24"/>
          <w:szCs w:val="24"/>
        </w:rPr>
        <w:t>Пусть две книги на русском и китайском языках содержат одинаковое количество знаков. В какой книге содержится большее количество информации с точки зрения алфавитного подхода?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Вычислить с помощью электронного калькулятора Wise Calculator количество информации, которое будет получено: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бросании симметричного шестигранного кубика;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lastRenderedPageBreak/>
        <w:t xml:space="preserve">при игре в рулетку с 72 секторами;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игре в шахматы игроком за черных после первого хода белых, если считать все ходы равновероятными; </w:t>
      </w:r>
    </w:p>
    <w:p w:rsidR="00331626" w:rsidRDefault="00331626" w:rsidP="0066317A">
      <w:pPr>
        <w:pStyle w:val="Default"/>
        <w:numPr>
          <w:ilvl w:val="1"/>
          <w:numId w:val="157"/>
        </w:numPr>
        <w:ind w:hanging="357"/>
      </w:pPr>
      <w:r>
        <w:t xml:space="preserve">при игре в шашки. 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Вероятность первого события составляет 0,5, а второго и третьего — 0,25. Какое количество информации мы получим после реализации одного из них? </w:t>
      </w:r>
    </w:p>
    <w:p w:rsidR="00331626" w:rsidRDefault="00331626" w:rsidP="0066317A">
      <w:pPr>
        <w:pStyle w:val="Default"/>
        <w:numPr>
          <w:ilvl w:val="0"/>
          <w:numId w:val="157"/>
        </w:numPr>
        <w:ind w:hanging="357"/>
      </w:pPr>
      <w:r>
        <w:t xml:space="preserve">Какое количество информации получит второй игрок в игре </w:t>
      </w:r>
    </w:p>
    <w:p w:rsidR="00331626" w:rsidRDefault="00331626" w:rsidP="0066317A">
      <w:pPr>
        <w:numPr>
          <w:ilvl w:val="0"/>
          <w:numId w:val="157"/>
        </w:numPr>
        <w:shd w:val="clear" w:color="auto" w:fill="FFFFFF"/>
        <w:suppressAutoHyphens/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«Угадай число» при оптимальной стратегии, если первый игрок загадал число: от 1 до 64? От 1 до 128?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4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и кодирование информации. Дискретное (цифровое) представление текстовой, графической, звуковой и видео информации.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Приведите примеры кодирования и декодирования информации.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Почему человек использует десятичную систему счисления, а компьютер — двоичную?</w:t>
      </w:r>
    </w:p>
    <w:p w:rsidR="00331626" w:rsidRDefault="00331626" w:rsidP="0066317A">
      <w:pPr>
        <w:pStyle w:val="Default"/>
        <w:numPr>
          <w:ilvl w:val="0"/>
          <w:numId w:val="155"/>
        </w:numPr>
        <w:ind w:right="4"/>
        <w:jc w:val="both"/>
      </w:pPr>
      <w:r>
        <w:t xml:space="preserve">Используя таблицу символов (MS Word), записать последовательность десятичных числовых кодов в кодировке Windows (СР1251) для слова «компьютер». </w:t>
      </w:r>
    </w:p>
    <w:p w:rsidR="00331626" w:rsidRDefault="00331626" w:rsidP="0066317A">
      <w:pPr>
        <w:pStyle w:val="Default"/>
        <w:numPr>
          <w:ilvl w:val="0"/>
          <w:numId w:val="155"/>
        </w:numPr>
        <w:ind w:right="14"/>
        <w:jc w:val="both"/>
      </w:pPr>
      <w:r>
        <w:t xml:space="preserve">Используя Блокнот, определить, какое слово в кодировке Windows (СР1251) задано последовательностью числовых кодов: 225, 224, 233, 242. </w:t>
      </w:r>
    </w:p>
    <w:p w:rsidR="00331626" w:rsidRDefault="00331626" w:rsidP="0066317A">
      <w:pPr>
        <w:numPr>
          <w:ilvl w:val="0"/>
          <w:numId w:val="155"/>
        </w:numPr>
        <w:shd w:val="clear" w:color="auto" w:fill="FFFFFF"/>
        <w:suppressAutoHyphens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Какие последовательности букв будут в кодировках КОИ8 и ISO соответствовать слову «ЭВМ», записанному в кодировке СР1251?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Приведите примеры аналогового и дискретного способов представления графической и звуковой информации.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В чем состоит суть процесса дискретизации?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В чем состоит суть метода пространственной дискретизации?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Объясните принцип формирования растрового изображения.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Какими параметрами задается графический режим, в котором изображения выводятся на экран монитора?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 xml:space="preserve">В чем состоит принцип двоичного кодирования звука? </w:t>
      </w:r>
    </w:p>
    <w:p w:rsidR="00331626" w:rsidRDefault="00331626" w:rsidP="0066317A">
      <w:pPr>
        <w:pStyle w:val="Default"/>
        <w:numPr>
          <w:ilvl w:val="0"/>
          <w:numId w:val="155"/>
        </w:numPr>
      </w:pPr>
      <w:r>
        <w:t>От каких параметров зависит качество двоичного кодирования звука?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5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Представление числовой информации с помощью систем счисления. Перевод чисел в позиционных системах счисления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 Чем отличаются позиционные системы счисления от непозиционных? </w:t>
      </w:r>
    </w:p>
    <w:p w:rsidR="00331626" w:rsidRDefault="00331626" w:rsidP="00331626">
      <w:pPr>
        <w:pStyle w:val="Default"/>
      </w:pPr>
      <w:r>
        <w:t xml:space="preserve">2. Может ли в качестве цифры использоваться символ буквы? </w:t>
      </w:r>
    </w:p>
    <w:p w:rsidR="00331626" w:rsidRDefault="00331626" w:rsidP="00331626">
      <w:pPr>
        <w:pStyle w:val="Default"/>
        <w:rPr>
          <w:b/>
          <w:bCs/>
        </w:rPr>
      </w:pPr>
      <w:r>
        <w:t>3. Какое количество цифр используется в g-ичной системе счисления?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КАРТОЧКА № 6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Арифметические и логические основы работы компьютера. Алгоритмы и способы их описания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 Какие существуют основные формы мышления? </w:t>
      </w:r>
    </w:p>
    <w:p w:rsidR="00331626" w:rsidRDefault="00331626" w:rsidP="00331626">
      <w:pPr>
        <w:pStyle w:val="Default"/>
      </w:pPr>
      <w:r>
        <w:t xml:space="preserve">2. В чем состоит разница между содержанием и объемом понятия? </w:t>
      </w:r>
    </w:p>
    <w:p w:rsidR="00331626" w:rsidRDefault="00331626" w:rsidP="00331626">
      <w:pPr>
        <w:pStyle w:val="Default"/>
        <w:ind w:left="216" w:right="14" w:hanging="217"/>
      </w:pPr>
      <w:r>
        <w:t xml:space="preserve">3. Может ли быть высказывание выражено в форме вопросительного предложения? </w:t>
      </w:r>
    </w:p>
    <w:p w:rsidR="00331626" w:rsidRDefault="00331626" w:rsidP="00331626">
      <w:pPr>
        <w:pStyle w:val="Default"/>
      </w:pPr>
      <w:r>
        <w:t>4. Как определяется истинность или ложность простого высказывания? Составного высказывания?</w:t>
      </w:r>
    </w:p>
    <w:p w:rsidR="00331626" w:rsidRDefault="00331626" w:rsidP="00331626">
      <w:pPr>
        <w:pStyle w:val="Default"/>
        <w:ind w:right="4"/>
      </w:pPr>
      <w:r>
        <w:t xml:space="preserve">5. Что содержат таблицы истинности и каков порядок их построения? </w:t>
      </w:r>
    </w:p>
    <w:p w:rsidR="00331626" w:rsidRDefault="00331626" w:rsidP="00331626">
      <w:pPr>
        <w:pStyle w:val="Default"/>
      </w:pPr>
      <w:r>
        <w:t>6. Какие логические выражения называются равносильными?</w:t>
      </w:r>
    </w:p>
    <w:p w:rsidR="00331626" w:rsidRDefault="00331626" w:rsidP="00331626">
      <w:pPr>
        <w:pStyle w:val="Default"/>
      </w:pPr>
      <w:r>
        <w:t xml:space="preserve">7. Какое количество логических функций двух аргументов существует и почему? </w:t>
      </w:r>
    </w:p>
    <w:p w:rsidR="00331626" w:rsidRDefault="00331626" w:rsidP="00331626">
      <w:pPr>
        <w:pStyle w:val="Default"/>
        <w:ind w:left="230" w:hanging="231"/>
      </w:pPr>
      <w:r>
        <w:t xml:space="preserve">8.  Какие логические функции двух аргументов имеют свои названия? </w:t>
      </w:r>
    </w:p>
    <w:p w:rsidR="00331626" w:rsidRDefault="00331626" w:rsidP="00331626">
      <w:pPr>
        <w:pStyle w:val="Default"/>
      </w:pPr>
      <w:r>
        <w:t>9. Какое существует количество логических функций трех аргументов?</w:t>
      </w:r>
    </w:p>
    <w:p w:rsidR="00331626" w:rsidRDefault="00331626" w:rsidP="00331626">
      <w:pPr>
        <w:pStyle w:val="Default"/>
      </w:pPr>
      <w:r>
        <w:t xml:space="preserve">10. Построить таблицы истинности для логических формул, по которым определяются перенос и сумма полного одноразрядного сумматора. </w:t>
      </w:r>
    </w:p>
    <w:p w:rsidR="00331626" w:rsidRDefault="00331626" w:rsidP="00331626">
      <w:pPr>
        <w:pStyle w:val="Default"/>
        <w:ind w:left="379" w:right="4" w:hanging="380"/>
        <w:jc w:val="both"/>
      </w:pPr>
      <w:r>
        <w:t xml:space="preserve">11.  Построить схему полного сумматора одноразрядных двоичных чисел с учетом переноса из младшего разряда. </w:t>
      </w:r>
    </w:p>
    <w:p w:rsidR="00331626" w:rsidRDefault="00331626" w:rsidP="00331626">
      <w:pPr>
        <w:pStyle w:val="Default"/>
      </w:pPr>
      <w:r>
        <w:t xml:space="preserve">12.Проследить по логической схеме триггера, что происходит после поступления сигнала 1 на вход </w:t>
      </w:r>
      <w:r>
        <w:rPr>
          <w:i/>
          <w:iCs/>
        </w:rPr>
        <w:t xml:space="preserve">R </w:t>
      </w:r>
      <w:r>
        <w:t>(сброс).</w:t>
      </w:r>
    </w:p>
    <w:p w:rsidR="00331626" w:rsidRDefault="00331626" w:rsidP="00331626">
      <w:pPr>
        <w:pStyle w:val="Default"/>
      </w:pPr>
      <w:r>
        <w:t xml:space="preserve">13. Какие из нижеперечисленных правил являются алгоритмами? Ответ обоснуйте: </w:t>
      </w:r>
    </w:p>
    <w:p w:rsidR="00331626" w:rsidRDefault="00331626" w:rsidP="00331626">
      <w:pPr>
        <w:pStyle w:val="Default"/>
        <w:ind w:left="398"/>
      </w:pPr>
      <w:r>
        <w:t xml:space="preserve">• орфографические правила; </w:t>
      </w:r>
    </w:p>
    <w:p w:rsidR="00331626" w:rsidRDefault="00331626" w:rsidP="00331626">
      <w:pPr>
        <w:pStyle w:val="Default"/>
        <w:ind w:left="398"/>
      </w:pPr>
      <w:r>
        <w:t xml:space="preserve">• правила выполнения арифметических операций; </w:t>
      </w:r>
    </w:p>
    <w:p w:rsidR="00331626" w:rsidRDefault="00331626" w:rsidP="00331626">
      <w:pPr>
        <w:pStyle w:val="Default"/>
        <w:ind w:left="398"/>
      </w:pPr>
      <w:r>
        <w:t xml:space="preserve">• правила техники безопасности; </w:t>
      </w:r>
    </w:p>
    <w:p w:rsidR="00331626" w:rsidRDefault="00331626" w:rsidP="00331626">
      <w:pPr>
        <w:pStyle w:val="Default"/>
        <w:rPr>
          <w:b/>
          <w:u w:val="single"/>
        </w:rPr>
      </w:pPr>
      <w:r>
        <w:t>• правила перевода чисел из одной системы счисления в другую.</w:t>
      </w:r>
    </w:p>
    <w:p w:rsidR="00331626" w:rsidRDefault="00331626" w:rsidP="00331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7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Хранение информационных объектов различных видов на различных цифровых носителях.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Архив информации.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Каковы основные правила хранения и эксплуатации различных типов носителей информации?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Составить сравнительную таблицу основных параметров устройств хранения информации (емкость, скорость обмена, надежность хранения информации, цена хранения одного мегабайта).</w:t>
      </w:r>
    </w:p>
    <w:p w:rsidR="00331626" w:rsidRDefault="00331626" w:rsidP="00331626">
      <w:pPr>
        <w:pStyle w:val="Default"/>
      </w:pPr>
      <w:r>
        <w:t xml:space="preserve">3. Какой минимальный объем занимает файл при его хранении: </w:t>
      </w:r>
    </w:p>
    <w:p w:rsidR="00331626" w:rsidRDefault="00331626" w:rsidP="00331626">
      <w:pPr>
        <w:pStyle w:val="Default"/>
        <w:ind w:left="407"/>
      </w:pPr>
      <w:r>
        <w:t xml:space="preserve">• на гибком магнитном диске; </w:t>
      </w:r>
    </w:p>
    <w:p w:rsidR="00331626" w:rsidRDefault="00331626" w:rsidP="00331626">
      <w:pPr>
        <w:pStyle w:val="Default"/>
        <w:ind w:left="407"/>
      </w:pPr>
      <w:r>
        <w:t xml:space="preserve">• на жестком магнитном диске. </w:t>
      </w:r>
    </w:p>
    <w:p w:rsidR="00331626" w:rsidRDefault="00331626" w:rsidP="00331626">
      <w:pPr>
        <w:pStyle w:val="Default"/>
        <w:ind w:left="235" w:right="4" w:hanging="236"/>
      </w:pPr>
      <w:r>
        <w:t xml:space="preserve">4.  Какова последовательность размещения файла Файл_2 </w:t>
      </w:r>
      <w:r>
        <w:rPr>
          <w:i/>
          <w:iCs/>
        </w:rPr>
        <w:t xml:space="preserve">из </w:t>
      </w:r>
      <w:r>
        <w:t xml:space="preserve">приведенного примера на секторах гибкого диска? </w:t>
      </w:r>
    </w:p>
    <w:p w:rsidR="00331626" w:rsidRDefault="00331626" w:rsidP="00331626">
      <w:pPr>
        <w:pStyle w:val="Default"/>
        <w:ind w:left="235" w:hanging="236"/>
      </w:pPr>
      <w:r>
        <w:t xml:space="preserve">5. Почему различаются величины емкости отформатированного диска и информационной емкости, доступной для записи данных? </w:t>
      </w:r>
    </w:p>
    <w:p w:rsidR="00331626" w:rsidRDefault="00331626" w:rsidP="00331626">
      <w:pPr>
        <w:pStyle w:val="Default"/>
      </w:pPr>
      <w:r>
        <w:lastRenderedPageBreak/>
        <w:t xml:space="preserve">6. Чем различаются полное и быстрое форматирование диска? </w:t>
      </w:r>
    </w:p>
    <w:p w:rsidR="00331626" w:rsidRDefault="00331626" w:rsidP="00331626">
      <w:pPr>
        <w:pStyle w:val="Default"/>
      </w:pPr>
      <w:r>
        <w:t xml:space="preserve">7.  Чем различаются таблицы размещения файлов FAT16 и FAT32?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 какой целью необходимо периодически проводить дефрагментацию жестких дисков?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8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ИКТ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Многообразие компьютера. Основные характеристики компьютера. Аппаратная реализация компьютера.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Какие технические характеристики и как влияют на производительность компьютера?</w:t>
      </w:r>
    </w:p>
    <w:p w:rsidR="00331626" w:rsidRDefault="00331626" w:rsidP="00331626">
      <w:pPr>
        <w:pStyle w:val="Default"/>
        <w:ind w:right="4"/>
      </w:pPr>
      <w:r>
        <w:t xml:space="preserve">2. Почему различаются частоты процессора, системной шины и шины периферийных устройств?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3.Почему мышь подключается к последовательному порту, а принтер к параллельному?</w:t>
      </w:r>
    </w:p>
    <w:p w:rsidR="00331626" w:rsidRDefault="00331626" w:rsidP="00331626">
      <w:pPr>
        <w:pStyle w:val="Default"/>
      </w:pPr>
      <w:r>
        <w:t xml:space="preserve">4. Какие основные группы клавиш можно выделить на клавиатуре и каково их назначение?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5.Какие существуют типы координатных устройств ввода и каков их принцип действия?</w:t>
      </w:r>
    </w:p>
    <w:p w:rsidR="00331626" w:rsidRDefault="00331626" w:rsidP="00331626">
      <w:pPr>
        <w:pStyle w:val="Default"/>
      </w:pPr>
      <w:r>
        <w:t>6. Какие физические параметры влияют на качество изображения на экране монитора?</w:t>
      </w:r>
    </w:p>
    <w:p w:rsidR="00331626" w:rsidRDefault="00331626" w:rsidP="00331626">
      <w:pPr>
        <w:pStyle w:val="Default"/>
      </w:pPr>
      <w:r>
        <w:t>7. Перечислите устройства ввода информации.</w:t>
      </w:r>
    </w:p>
    <w:p w:rsidR="00331626" w:rsidRDefault="00331626" w:rsidP="00331626">
      <w:pPr>
        <w:pStyle w:val="Default"/>
      </w:pPr>
      <w:r>
        <w:t>8. Перечислите устройства вывода информации.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9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3 Средства ИКТ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Программное обеспечение. Операционная система: назначение и состав.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Для чего необходима операционная система? </w:t>
      </w:r>
    </w:p>
    <w:p w:rsidR="00331626" w:rsidRDefault="00331626" w:rsidP="00331626">
      <w:pPr>
        <w:pStyle w:val="Default"/>
      </w:pPr>
      <w:r>
        <w:t>2.Какие компоненты входят в состав операционной системы?</w:t>
      </w:r>
    </w:p>
    <w:p w:rsidR="00331626" w:rsidRDefault="00331626" w:rsidP="00331626">
      <w:pPr>
        <w:pStyle w:val="Default"/>
      </w:pPr>
      <w:r>
        <w:t>3. Каковы основные этапы загрузки операционной системы?</w:t>
      </w:r>
    </w:p>
    <w:p w:rsidR="00331626" w:rsidRDefault="00331626" w:rsidP="00331626">
      <w:pPr>
        <w:pStyle w:val="Default"/>
        <w:rPr>
          <w:b/>
          <w:bCs/>
        </w:rPr>
      </w:pPr>
      <w:r>
        <w:t xml:space="preserve">4.В чем состоит различие между данными и программами? </w:t>
      </w:r>
    </w:p>
    <w:p w:rsidR="00331626" w:rsidRDefault="00331626" w:rsidP="00331626">
      <w:pPr>
        <w:pStyle w:val="Default"/>
      </w:pPr>
      <w:r>
        <w:rPr>
          <w:b/>
          <w:bCs/>
        </w:rPr>
        <w:t>5.</w:t>
      </w:r>
      <w:r>
        <w:t>Где хранятся данные? Программы?</w:t>
      </w:r>
    </w:p>
    <w:p w:rsidR="00331626" w:rsidRDefault="00331626" w:rsidP="00331626">
      <w:pPr>
        <w:pStyle w:val="Default"/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№ 10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4 </w:t>
      </w: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Технологии создания и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преобразования   инфор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мационных объектов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обработки графической информации. Операции с графическими объектами.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  <w:ind w:right="4"/>
        <w:jc w:val="both"/>
      </w:pPr>
      <w:r>
        <w:t xml:space="preserve">1. В чем состоит различие растровых и векторных графических изображений?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Какой тип графического изображения (растровый или векторный) вы выберете для разработки символов нового шрифта, учитывая, что шрифт должен масштабироваться без потери качества изображения?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Перечислите свойства изображения, которое следует сохранять в формате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GIF, </w:t>
      </w:r>
      <w:r>
        <w:rPr>
          <w:rFonts w:ascii="Times New Roman" w:hAnsi="Times New Roman" w:cs="Times New Roman"/>
          <w:sz w:val="24"/>
          <w:szCs w:val="24"/>
        </w:rPr>
        <w:t xml:space="preserve">и свойства изображения, которое лучше сохранять в формате </w:t>
      </w:r>
      <w:r>
        <w:rPr>
          <w:rFonts w:ascii="Times New Roman" w:hAnsi="Times New Roman" w:cs="Times New Roman"/>
          <w:b/>
          <w:bCs/>
          <w:sz w:val="24"/>
          <w:szCs w:val="24"/>
        </w:rPr>
        <w:t>JPEG.</w:t>
      </w:r>
    </w:p>
    <w:p w:rsidR="00331626" w:rsidRDefault="00331626" w:rsidP="00331626">
      <w:pPr>
        <w:pStyle w:val="Default"/>
      </w:pPr>
      <w:r>
        <w:t xml:space="preserve">4. С какими графическими редакторами вам приходилось работать? К какому типу (растровый или векторный) отнесется каждый из них? </w:t>
      </w:r>
    </w:p>
    <w:p w:rsidR="00331626" w:rsidRDefault="00331626" w:rsidP="00331626">
      <w:pPr>
        <w:pStyle w:val="Default"/>
        <w:ind w:left="201" w:hanging="202"/>
      </w:pPr>
      <w:r>
        <w:t xml:space="preserve">5.  Какой тип графического редактора (растровый или векторный) вы выберете для ретуширования отсканированной фотографии? </w:t>
      </w:r>
    </w:p>
    <w:p w:rsidR="00331626" w:rsidRDefault="00331626" w:rsidP="00331626">
      <w:pPr>
        <w:pStyle w:val="Default"/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КАРТОЧКА  № 11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Технологии создания и 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преобразования   инфор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мационных объектов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Технология хранения, поиска и сортировки информации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t xml:space="preserve">1.В чем заключается разница между записью и полем в табличной базе данных? </w:t>
      </w:r>
    </w:p>
    <w:p w:rsidR="00331626" w:rsidRDefault="00331626" w:rsidP="00331626">
      <w:pPr>
        <w:pStyle w:val="Default"/>
      </w:pPr>
      <w:r>
        <w:t xml:space="preserve">2. Поля каких типов полей могут присутствовать в базе данных?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3. Чем отличается ключевое поле от остальных полей?</w:t>
      </w:r>
    </w:p>
    <w:p w:rsidR="00331626" w:rsidRDefault="00331626" w:rsidP="00331626">
      <w:pPr>
        <w:pStyle w:val="Default"/>
        <w:ind w:right="14"/>
      </w:pPr>
      <w:r>
        <w:t xml:space="preserve">4.Чем различаются между собой табличные, иерархические и сетевые базы данных? Приведите примеры. </w:t>
      </w:r>
    </w:p>
    <w:p w:rsidR="00331626" w:rsidRDefault="00331626" w:rsidP="00331626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5.Чем различаются между собой сетевые и распределенные базы данных?</w:t>
      </w:r>
    </w:p>
    <w:p w:rsidR="00331626" w:rsidRDefault="00331626" w:rsidP="00331626">
      <w:pPr>
        <w:pStyle w:val="Default"/>
        <w:ind w:right="4"/>
      </w:pPr>
      <w:r>
        <w:t xml:space="preserve">6.Почему в некоторых случаях целесообразно использовать многотабличные, а не однотабличные базы данных? 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Какие типы связей между таблицами возможны в реляционных базах данных?</w:t>
      </w:r>
    </w:p>
    <w:p w:rsidR="00331626" w:rsidRDefault="00331626" w:rsidP="00331626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31626" w:rsidRDefault="00331626" w:rsidP="00331626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КАРТОЧКА  № 12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Телекоммуникационные </w:t>
      </w: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технологии</w:t>
      </w:r>
    </w:p>
    <w:p w:rsidR="00331626" w:rsidRDefault="00331626" w:rsidP="0033162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Глобальная сеть Интернет</w:t>
      </w:r>
    </w:p>
    <w:p w:rsidR="00331626" w:rsidRDefault="00331626" w:rsidP="0033162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Устный опрос</w:t>
      </w:r>
    </w:p>
    <w:p w:rsidR="00331626" w:rsidRDefault="00331626" w:rsidP="00331626">
      <w:pPr>
        <w:shd w:val="clear" w:color="auto" w:fill="FFFFFF"/>
        <w:spacing w:line="240" w:lineRule="auto"/>
        <w:rPr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 задания: </w:t>
      </w:r>
    </w:p>
    <w:p w:rsidR="00331626" w:rsidRDefault="00331626" w:rsidP="00331626">
      <w:pPr>
        <w:pStyle w:val="Default"/>
      </w:pPr>
      <w:r>
        <w:rPr>
          <w:bCs/>
        </w:rPr>
        <w:t>1.</w:t>
      </w:r>
      <w:r>
        <w:t>Почему глобальная компьютерная сеть Интернет продолжает нормально функционировать даже после выхода из строя отдельных серверов и линий связи?</w:t>
      </w:r>
      <w:r>
        <w:br/>
        <w:t xml:space="preserve">2.Имеет ли каждый компьютер, подключенный к Интернету IP-адрес? Доменное имя? </w:t>
      </w:r>
    </w:p>
    <w:p w:rsidR="00331626" w:rsidRDefault="00331626" w:rsidP="00331626">
      <w:pPr>
        <w:pStyle w:val="Default"/>
      </w:pPr>
      <w:r>
        <w:t>3.Что обеспечивает целостное функционирование глобальной компьютерной сети Интернет?</w:t>
      </w:r>
    </w:p>
    <w:p w:rsidR="00331626" w:rsidRDefault="00331626" w:rsidP="00331626">
      <w:pPr>
        <w:pStyle w:val="Default"/>
      </w:pPr>
      <w:r>
        <w:t xml:space="preserve">4.Могут ли почтовые ящики, размещенные на разных почтовых серверах, иметь одинаковые идентификаторы? </w:t>
      </w:r>
    </w:p>
    <w:p w:rsidR="00331626" w:rsidRDefault="00331626" w:rsidP="00331626">
      <w:pPr>
        <w:pStyle w:val="Default"/>
      </w:pPr>
      <w:r>
        <w:t>5.В чем состоит отличие между операциями отправки и доставки почтового сообщения?</w:t>
      </w:r>
    </w:p>
    <w:p w:rsidR="00331626" w:rsidRDefault="00331626" w:rsidP="00331626">
      <w:pPr>
        <w:pStyle w:val="Default"/>
      </w:pPr>
      <w:r>
        <w:t>6.В чем состоит отличие технологии WWW от технологии гипертекста?</w:t>
      </w:r>
    </w:p>
    <w:p w:rsidR="00331626" w:rsidRDefault="00331626" w:rsidP="00331626">
      <w:pPr>
        <w:pStyle w:val="Default"/>
      </w:pPr>
      <w:r>
        <w:t>7.В чем состоит различие между интернет-телефонией и мобильным Интернетом?</w:t>
      </w:r>
    </w:p>
    <w:p w:rsidR="00331626" w:rsidRDefault="00331626" w:rsidP="00331626">
      <w:pPr>
        <w:pStyle w:val="Default"/>
        <w:rPr>
          <w:b/>
          <w:bCs/>
        </w:rPr>
      </w:pPr>
      <w:r>
        <w:t>8.Какие тэги (контейнеры) должны присутствовать в HTML-документе обязательно? Какова логическая структура Web-страницы?</w:t>
      </w:r>
    </w:p>
    <w:p w:rsidR="00331626" w:rsidRDefault="00331626" w:rsidP="00331626">
      <w:pPr>
        <w:shd w:val="clear" w:color="auto" w:fill="FFFFFF"/>
        <w:spacing w:line="240" w:lineRule="auto"/>
        <w:rPr>
          <w:b/>
          <w:bCs/>
          <w:sz w:val="24"/>
          <w:szCs w:val="24"/>
        </w:rPr>
      </w:pPr>
    </w:p>
    <w:p w:rsidR="004655CB" w:rsidRPr="00FD319C" w:rsidRDefault="004655CB" w:rsidP="004655C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D319C">
        <w:rPr>
          <w:rFonts w:ascii="Times New Roman" w:hAnsi="Times New Roman" w:cs="Times New Roman"/>
          <w:sz w:val="24"/>
          <w:szCs w:val="24"/>
        </w:rPr>
        <w:t xml:space="preserve">Типовые задания для оценки </w:t>
      </w:r>
      <w:r w:rsidRPr="00FD319C">
        <w:rPr>
          <w:rFonts w:ascii="Times New Roman" w:hAnsi="Times New Roman" w:cs="Times New Roman"/>
          <w:iCs/>
          <w:sz w:val="24"/>
          <w:szCs w:val="24"/>
        </w:rPr>
        <w:t>Л4,Л6,Л8,Л3,М5,М4,П2,П5,П6,П7,П8,П9,П10</w:t>
      </w:r>
    </w:p>
    <w:p w:rsidR="004655CB" w:rsidRPr="00FD319C" w:rsidRDefault="004655CB" w:rsidP="004655CB">
      <w:pPr>
        <w:spacing w:after="0" w:line="240" w:lineRule="auto"/>
        <w:rPr>
          <w:sz w:val="24"/>
          <w:szCs w:val="24"/>
          <w:u w:val="single"/>
        </w:rPr>
      </w:pPr>
      <w:r w:rsidRPr="00FD319C">
        <w:rPr>
          <w:rFonts w:ascii="Times New Roman" w:hAnsi="Times New Roman" w:cs="Times New Roman"/>
          <w:iCs/>
          <w:sz w:val="24"/>
          <w:szCs w:val="24"/>
        </w:rPr>
        <w:t xml:space="preserve">         Типовые задания, направленные на развитие учебных действий УД: УД1,УД4,УД5,УД7,УД8,УД13,УД16,УД17,УД18,УД19</w:t>
      </w:r>
    </w:p>
    <w:p w:rsidR="00331626" w:rsidRPr="00FD319C" w:rsidRDefault="00331626" w:rsidP="0033162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31626" w:rsidRDefault="00331626" w:rsidP="00331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297F" w:rsidRDefault="005C297F" w:rsidP="005C2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устного выступления (сообщения)</w:t>
      </w:r>
    </w:p>
    <w:p w:rsidR="005C297F" w:rsidRDefault="005C297F" w:rsidP="005C29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Оценка содержательной стороны выступления: - 5 баллов.</w:t>
      </w:r>
      <w:r>
        <w:rPr>
          <w:rFonts w:ascii="Times New Roman" w:hAnsi="Times New Roman" w:cs="Times New Roman"/>
          <w:sz w:val="24"/>
          <w:szCs w:val="24"/>
        </w:rPr>
        <w:br/>
        <w:t>1.    Понравилось ли выступление.</w:t>
      </w:r>
      <w:r>
        <w:rPr>
          <w:rFonts w:ascii="Times New Roman" w:hAnsi="Times New Roman" w:cs="Times New Roman"/>
          <w:sz w:val="24"/>
          <w:szCs w:val="24"/>
        </w:rPr>
        <w:br/>
        <w:t>2.    Соответствует ли оно заявленной теме.</w:t>
      </w:r>
      <w:r>
        <w:rPr>
          <w:rFonts w:ascii="Times New Roman" w:hAnsi="Times New Roman" w:cs="Times New Roman"/>
          <w:sz w:val="24"/>
          <w:szCs w:val="24"/>
        </w:rPr>
        <w:br/>
        <w:t>3.    Интересно выступление и не слишком ли оно длинное.</w:t>
      </w:r>
      <w:r>
        <w:rPr>
          <w:rFonts w:ascii="Times New Roman" w:hAnsi="Times New Roman" w:cs="Times New Roman"/>
          <w:sz w:val="24"/>
          <w:szCs w:val="24"/>
        </w:rPr>
        <w:br/>
        <w:t>4.    Установлен ли контакт с аудиторией.</w:t>
      </w:r>
      <w:r>
        <w:rPr>
          <w:rFonts w:ascii="Times New Roman" w:hAnsi="Times New Roman" w:cs="Times New Roman"/>
          <w:sz w:val="24"/>
          <w:szCs w:val="24"/>
        </w:rPr>
        <w:br/>
        <w:t>5.    Продуман ли план.</w:t>
      </w:r>
      <w:r>
        <w:rPr>
          <w:rFonts w:ascii="Times New Roman" w:hAnsi="Times New Roman" w:cs="Times New Roman"/>
          <w:sz w:val="24"/>
          <w:szCs w:val="24"/>
        </w:rPr>
        <w:br/>
        <w:t>6.    Весь ли материал относится к теме.</w:t>
      </w:r>
      <w:r>
        <w:rPr>
          <w:rFonts w:ascii="Times New Roman" w:hAnsi="Times New Roman" w:cs="Times New Roman"/>
          <w:sz w:val="24"/>
          <w:szCs w:val="24"/>
        </w:rPr>
        <w:br/>
        <w:t>7.    Примеры, статистика.</w:t>
      </w:r>
      <w:r>
        <w:rPr>
          <w:rFonts w:ascii="Times New Roman" w:hAnsi="Times New Roman" w:cs="Times New Roman"/>
          <w:sz w:val="24"/>
          <w:szCs w:val="24"/>
        </w:rPr>
        <w:br/>
        <w:t>8.    Используются ли наглядные средства.</w:t>
      </w:r>
      <w:r>
        <w:rPr>
          <w:rFonts w:ascii="Times New Roman" w:hAnsi="Times New Roman" w:cs="Times New Roman"/>
          <w:sz w:val="24"/>
          <w:szCs w:val="24"/>
        </w:rPr>
        <w:br/>
        <w:t>9.    Формулировка задач или призыв к действию.</w:t>
      </w:r>
      <w:r>
        <w:rPr>
          <w:rFonts w:ascii="Times New Roman" w:hAnsi="Times New Roman" w:cs="Times New Roman"/>
          <w:sz w:val="24"/>
          <w:szCs w:val="24"/>
        </w:rPr>
        <w:br/>
        <w:t>10.    Вдохновило ли выступление слушателей.</w:t>
      </w:r>
      <w:r>
        <w:rPr>
          <w:rFonts w:ascii="Times New Roman" w:hAnsi="Times New Roman" w:cs="Times New Roman"/>
          <w:sz w:val="24"/>
          <w:szCs w:val="24"/>
        </w:rPr>
        <w:br/>
        <w:t>II Оценка культуры речи выступающего. - 3 балла.</w:t>
      </w:r>
      <w:r>
        <w:rPr>
          <w:rFonts w:ascii="Times New Roman" w:hAnsi="Times New Roman" w:cs="Times New Roman"/>
          <w:sz w:val="24"/>
          <w:szCs w:val="24"/>
        </w:rPr>
        <w:br/>
        <w:t>1.    Соответствует ли речь нормам современного русского языка.</w:t>
      </w:r>
      <w:r>
        <w:rPr>
          <w:rFonts w:ascii="Times New Roman" w:hAnsi="Times New Roman" w:cs="Times New Roman"/>
          <w:sz w:val="24"/>
          <w:szCs w:val="24"/>
        </w:rPr>
        <w:br/>
        <w:t>2.    Какие ошибки были допущены.</w:t>
      </w:r>
      <w:r>
        <w:rPr>
          <w:rFonts w:ascii="Times New Roman" w:hAnsi="Times New Roman" w:cs="Times New Roman"/>
          <w:sz w:val="24"/>
          <w:szCs w:val="24"/>
        </w:rPr>
        <w:br/>
        <w:t>3.    Можно ли речь охарактеризовать как ясную, точную, краткую, богатую.</w:t>
      </w:r>
      <w:r>
        <w:rPr>
          <w:rFonts w:ascii="Times New Roman" w:hAnsi="Times New Roman" w:cs="Times New Roman"/>
          <w:sz w:val="24"/>
          <w:szCs w:val="24"/>
        </w:rPr>
        <w:br/>
        <w:t>III Оценка ораторской манеры выступления.- 2 балла.</w:t>
      </w:r>
      <w:r>
        <w:rPr>
          <w:rFonts w:ascii="Times New Roman" w:hAnsi="Times New Roman" w:cs="Times New Roman"/>
          <w:sz w:val="24"/>
          <w:szCs w:val="24"/>
        </w:rPr>
        <w:br/>
        <w:t>1.    Манера держаться</w:t>
      </w:r>
      <w:r>
        <w:rPr>
          <w:rFonts w:ascii="Times New Roman" w:hAnsi="Times New Roman" w:cs="Times New Roman"/>
          <w:sz w:val="24"/>
          <w:szCs w:val="24"/>
        </w:rPr>
        <w:br/>
        <w:t>2.    Жесты, мимика.</w:t>
      </w:r>
      <w:r>
        <w:rPr>
          <w:rFonts w:ascii="Times New Roman" w:hAnsi="Times New Roman" w:cs="Times New Roman"/>
          <w:sz w:val="24"/>
          <w:szCs w:val="24"/>
        </w:rPr>
        <w:br/>
        <w:t>3.    Контакт с аудиторией.</w:t>
      </w:r>
      <w:r>
        <w:rPr>
          <w:rFonts w:ascii="Times New Roman" w:hAnsi="Times New Roman" w:cs="Times New Roman"/>
          <w:sz w:val="24"/>
          <w:szCs w:val="24"/>
        </w:rPr>
        <w:br/>
        <w:t>4.    Звучание голоса, тон голоса.</w:t>
      </w:r>
      <w:r>
        <w:rPr>
          <w:rFonts w:ascii="Times New Roman" w:hAnsi="Times New Roman" w:cs="Times New Roman"/>
          <w:sz w:val="24"/>
          <w:szCs w:val="24"/>
        </w:rPr>
        <w:br/>
        <w:t>5.    Темп речи.</w:t>
      </w:r>
      <w:r>
        <w:rPr>
          <w:rFonts w:ascii="Times New Roman" w:hAnsi="Times New Roman" w:cs="Times New Roman"/>
          <w:sz w:val="24"/>
          <w:szCs w:val="24"/>
        </w:rPr>
        <w:br/>
        <w:t>Пожелания выступающему.</w:t>
      </w:r>
    </w:p>
    <w:p w:rsidR="005C297F" w:rsidRDefault="005C297F" w:rsidP="005C297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Максимум за выступление - 10 баллов.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«5» ( отлично)- до 9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«4» (хорошо)- до 7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 (удовлетворительно)- до 5 баллов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«2» (неудовлетворительно)- менее 5 баллов </w:t>
      </w: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297F" w:rsidRDefault="005C297F" w:rsidP="005C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626" w:rsidRPr="007E695B" w:rsidRDefault="00331626" w:rsidP="007E695B">
      <w:pPr>
        <w:rPr>
          <w:rFonts w:ascii="Times New Roman" w:hAnsi="Times New Roman" w:cs="Times New Roman"/>
          <w:sz w:val="24"/>
          <w:szCs w:val="24"/>
        </w:rPr>
        <w:sectPr w:rsidR="00331626" w:rsidRPr="007E695B">
          <w:type w:val="continuous"/>
          <w:pgSz w:w="11906" w:h="16838"/>
          <w:pgMar w:top="764" w:right="567" w:bottom="993" w:left="993" w:header="708" w:footer="708" w:gutter="0"/>
          <w:cols w:space="720"/>
          <w:docGrid w:linePitch="600" w:charSpace="36864"/>
        </w:sectPr>
      </w:pPr>
    </w:p>
    <w:p w:rsidR="00A40094" w:rsidRPr="00A40094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9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Дифференцированный зачет</w:t>
      </w:r>
    </w:p>
    <w:p w:rsidR="00A40094" w:rsidRPr="00A40094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9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 1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1. Что изучает информатика?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конструкцию компьютера;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способы представления, накопления, обработки информации с помощью технических средств;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компьютерные программы;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общешкольные дисциплины.</w:t>
      </w:r>
    </w:p>
    <w:p w:rsidR="00A40094" w:rsidRPr="00E52C5C" w:rsidRDefault="00A40094" w:rsidP="00E52C5C">
      <w:pPr>
        <w:spacing w:after="0" w:line="240" w:lineRule="auto"/>
        <w:ind w:left="58" w:firstLine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полнота.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2. В зависимости от способа изображения чисел системы счисления делятся на: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арабские и римские;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позиционные и непозиционные;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В) представления в виде разрядной сетки 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Повествовательное предложение, в котором что-то утверждается или отрицается, 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называется: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выражение; В) высказывание;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вопрос; Г) Умозаключение.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4. При выключении компьютера вся информация стирается: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на гибком диске; В) на жестком диске;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на CD-ROM диске; Г) в оперативной памяти.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Какие имена файлов составлены, верно: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«пример».doc В) doc?. Пример;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пример.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Г) пример: doc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6. Имя С: имеет: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дисковод для гибких дисков; В) винчестер;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дисковод для CD- дисководов; Г) файл.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7. Утилита – это:</w:t>
      </w:r>
    </w:p>
    <w:p w:rsidR="00A40094" w:rsidRPr="00E52C5C" w:rsidRDefault="00A40094" w:rsidP="00E52C5C">
      <w:pPr>
        <w:spacing w:after="0" w:line="240" w:lineRule="auto"/>
        <w:ind w:left="6379" w:hanging="637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операционная система; В) сервисная программа;</w:t>
      </w:r>
    </w:p>
    <w:p w:rsidR="00A40094" w:rsidRPr="00E52C5C" w:rsidRDefault="00A40094" w:rsidP="00E52C5C">
      <w:pPr>
        <w:spacing w:after="0" w:line="240" w:lineRule="auto"/>
        <w:ind w:left="6379" w:hanging="637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прикладная программа; Г) базовая система ввода-вывода.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8. При включении компьютера процессор обращается к: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ОЗУ; В) ПЗУ;</w:t>
      </w:r>
    </w:p>
    <w:p w:rsidR="00A40094" w:rsidRPr="00E52C5C" w:rsidRDefault="00A40094" w:rsidP="00E52C5C">
      <w:pPr>
        <w:spacing w:after="0" w:line="240" w:lineRule="auto"/>
        <w:ind w:left="346" w:hanging="24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винчестер; Г) дискете.</w:t>
      </w:r>
    </w:p>
    <w:p w:rsidR="00A40094" w:rsidRPr="00E52C5C" w:rsidRDefault="00A40094" w:rsidP="00E52C5C">
      <w:pPr>
        <w:spacing w:after="0" w:line="240" w:lineRule="auto"/>
        <w:ind w:left="6264" w:hanging="6163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 диаграмма.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9. Почтовый ящик абонента электронной почты представляет собой: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некоторую область оперативной памяти файл-сервера;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область на жестком диске почтового сервера, отведенную для пользователя;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В) часть памяти на жестком диске рабочей станции; 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специальное электронное устройство для хранения текстовый файлов.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10. В текстовом редакторе основными параметрами при задании параметров абзаца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являются…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гарнитура, размер, начертание В) отступ, интервал</w:t>
      </w:r>
    </w:p>
    <w:p w:rsidR="00A40094" w:rsidRPr="00E52C5C" w:rsidRDefault="00A40094" w:rsidP="00E52C5C">
      <w:pPr>
        <w:spacing w:after="0" w:line="240" w:lineRule="auto"/>
        <w:ind w:left="6840" w:hanging="672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поля, ориентация Г) стиль, шаблон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11. Антивирусные программы – это …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А)программы сканирования и распознавания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программы, выявляющие и лечащие компьютерные вирусы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программы, только выявляющие вирусы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 программы-архиваторы, разархиваторы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Задан путь к файлу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PROBA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40094" w:rsidRPr="00E52C5C" w:rsidRDefault="00A40094" w:rsidP="00E52C5C">
      <w:pPr>
        <w:spacing w:after="0" w:line="240" w:lineRule="auto"/>
        <w:ind w:left="461" w:hanging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Каково имя каталога, в котором находится файл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PROBA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DOC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C:\DOC\PROBA.TXT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PROBA.TXT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C:\DOC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13. От разведчика была получена следующая шифрованная радиограмма,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переданная с использованием азбуки Морзе: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• – • – – • – – • • – • • – – •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tbl>
      <w:tblPr>
        <w:tblW w:w="555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84"/>
        <w:gridCol w:w="1100"/>
        <w:gridCol w:w="1100"/>
        <w:gridCol w:w="1117"/>
        <w:gridCol w:w="1149"/>
      </w:tblGrid>
      <w:tr w:rsidR="00A40094" w:rsidRPr="00E52C5C" w:rsidTr="00A40094">
        <w:trPr>
          <w:trHeight w:val="240"/>
          <w:tblCellSpacing w:w="0" w:type="dxa"/>
        </w:trPr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A40094" w:rsidRPr="00E52C5C" w:rsidTr="00A40094">
        <w:trPr>
          <w:trHeight w:val="285"/>
          <w:tblCellSpacing w:w="0" w:type="dxa"/>
        </w:trPr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–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– – •</w:t>
            </w:r>
          </w:p>
        </w:tc>
        <w:tc>
          <w:tcPr>
            <w:tcW w:w="10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•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• – – •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40094" w:rsidRPr="00E52C5C" w:rsidRDefault="00A40094" w:rsidP="00E52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– –</w:t>
            </w:r>
          </w:p>
        </w:tc>
      </w:tr>
    </w:tbl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Определите текст радиограммы. 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Calibri" w:eastAsia="Times New Roman" w:hAnsi="Calibri" w:cs="Times New Roman"/>
          <w:b/>
          <w:bCs/>
          <w:sz w:val="24"/>
          <w:szCs w:val="24"/>
        </w:rPr>
        <w:t xml:space="preserve">13.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По способу восприятия информации человеком различают следующие виды информации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текстовую, числовую, графическую,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обыденную, производственную, техническую, управленческую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визуальную, звуковую, тактильную, обонятельную, вкусовую</w:t>
      </w:r>
    </w:p>
    <w:p w:rsidR="00A40094" w:rsidRPr="00E52C5C" w:rsidRDefault="00A40094" w:rsidP="0066317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математическую, биологическую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14.Укажите правильную последовательность единиц измерения информации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а)бит, байт, Гбайт, Мбайт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б)байт, Кбайт, Мбайт, Гбайт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в)бит, байт, Кбайт, Гбайт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15. Вставьте пропущенное слово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__________________файла – это последовательность символов, добавляемых к имени и предназначенных для идентификации его типа.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16.Локальные вычислительные сети по признаку "топология сети" подразделяются на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а)реальные, искусственные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б)сети типа "Звезда", "Шина", "Кольцо"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в)проводные, беспроводные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17. Для установления значений полей для нового документа в редакторе MS Word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Выбрать Шаблоны из меню Файл. В появившемся окне установить необходимые атрибуты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б)Выбрать команду Абзац из меню Формат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Выбрать команду Параметры страницы из меню Файл, в появившемся окне установить необходимые атрибуты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18. Выберите верную запись формулы для электронной таблицы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)C3+4*D4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)C3=C1+2*C2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) =A2*A3-A4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19. Переведите число 217 из десятичной системы счисления в двоичную</w:t>
      </w:r>
    </w:p>
    <w:p w:rsidR="00A40094" w:rsidRPr="00A40094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20. Переведите число 1001101 из двоичной системы счисления в десятичную</w:t>
      </w:r>
    </w:p>
    <w:p w:rsidR="00BA7009" w:rsidRDefault="00BA7009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Дифференцированный зачет</w:t>
      </w:r>
    </w:p>
    <w:p w:rsidR="00A40094" w:rsidRPr="00E52C5C" w:rsidRDefault="00A40094" w:rsidP="00E52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 2</w:t>
      </w: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1. Что является объектом изучения информатики?</w:t>
      </w:r>
    </w:p>
    <w:p w:rsidR="00A40094" w:rsidRPr="00E52C5C" w:rsidRDefault="00A40094" w:rsidP="00E52C5C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компьютер; В) компьютерные программы;</w:t>
      </w:r>
    </w:p>
    <w:p w:rsidR="00A40094" w:rsidRPr="00E52C5C" w:rsidRDefault="00A40094" w:rsidP="00BA7009">
      <w:pPr>
        <w:spacing w:after="0" w:line="240" w:lineRule="auto"/>
        <w:ind w:left="6725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информационные процессы; Г) общешкольные дисциплины.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2. Система счисления – это: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представление чисел в экспоненциальной форме;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представление чисел с постоянным положением запятой;</w:t>
      </w:r>
    </w:p>
    <w:p w:rsidR="00A40094" w:rsidRPr="00E52C5C" w:rsidRDefault="00A40094" w:rsidP="00E52C5C">
      <w:pPr>
        <w:spacing w:after="0" w:line="240" w:lineRule="auto"/>
        <w:ind w:left="115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 знаковая система, в которой числа записываются по определенным правилам с помощью символов некоторого алфавита.</w:t>
      </w:r>
    </w:p>
    <w:p w:rsidR="00A40094" w:rsidRPr="00E52C5C" w:rsidRDefault="00A40094" w:rsidP="00E52C5C">
      <w:pPr>
        <w:spacing w:after="0" w:line="240" w:lineRule="auto"/>
        <w:ind w:left="7070" w:hanging="6955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3. Какое устройство обладает наибольшей скоростью обмена информацией?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CD-ROM дисковод; В) дисковод для гибких дисков;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жесткий диск; Г) микросхемы оперативной памяти.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Сканер – это: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устройство обработки информации; В) устройство ввода информации с бумаги;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устройство хранения информации; Г) устройство вывода информации на бумагу</w:t>
      </w:r>
    </w:p>
    <w:p w:rsidR="00A40094" w:rsidRPr="00E52C5C" w:rsidRDefault="00A40094" w:rsidP="00E52C5C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Какие имена файлов составлены правильно:</w:t>
      </w:r>
    </w:p>
    <w:p w:rsidR="00A40094" w:rsidRPr="00E52C5C" w:rsidRDefault="00A40094" w:rsidP="00E52C5C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пример?. Doc В) пример текст. Doc</w:t>
      </w:r>
    </w:p>
    <w:p w:rsidR="00A40094" w:rsidRPr="00E52C5C" w:rsidRDefault="00A40094" w:rsidP="00BA7009">
      <w:pPr>
        <w:spacing w:after="0" w:line="240" w:lineRule="auto"/>
        <w:ind w:left="6610" w:hanging="643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пример.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Г) ?пример?. doc</w:t>
      </w:r>
    </w:p>
    <w:p w:rsidR="00A40094" w:rsidRPr="00E52C5C" w:rsidRDefault="00A40094" w:rsidP="00E52C5C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Имя А: имеет:</w:t>
      </w:r>
    </w:p>
    <w:p w:rsidR="00A40094" w:rsidRPr="00E52C5C" w:rsidRDefault="00A40094" w:rsidP="00E52C5C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дисковод для гибких дисков; В) винчестер;</w:t>
      </w:r>
    </w:p>
    <w:p w:rsidR="00A40094" w:rsidRPr="00E52C5C" w:rsidRDefault="00A40094" w:rsidP="00BA7009">
      <w:pPr>
        <w:spacing w:after="0" w:line="240" w:lineRule="auto"/>
        <w:ind w:left="6667" w:hanging="6667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дисковод для CD-дисков; Г) файл.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7. Драйвер – это: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устройство компьютера; В) прикладная программа;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 программа для работы с устройствами компьютера; Г) язык программирования.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 как-то иначе.</w:t>
      </w:r>
    </w:p>
    <w:p w:rsidR="00A40094" w:rsidRPr="00E52C5C" w:rsidRDefault="00A40094" w:rsidP="00E52C5C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8. Каково наиболее распространенное расширение в имени текстовых файлов?</w:t>
      </w:r>
    </w:p>
    <w:p w:rsidR="00A40094" w:rsidRPr="00E52C5C" w:rsidRDefault="00A40094" w:rsidP="00BA7009">
      <w:pPr>
        <w:spacing w:after="0" w:line="240" w:lineRule="auto"/>
        <w:ind w:left="6610" w:hanging="6610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*.EXE Б) *.BMP В) *.TXT Г) *.COM </w:t>
      </w:r>
    </w:p>
    <w:p w:rsidR="00A40094" w:rsidRPr="00E52C5C" w:rsidRDefault="00A40094" w:rsidP="00E52C5C">
      <w:pPr>
        <w:spacing w:after="0" w:line="240" w:lineRule="auto"/>
        <w:ind w:hanging="29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9. Компьютер предоставляющий свои ресурсы в пользование другим компьютерам при совместной работе, называется:</w:t>
      </w:r>
    </w:p>
    <w:p w:rsidR="00A40094" w:rsidRPr="00E52C5C" w:rsidRDefault="00A40094" w:rsidP="00E52C5C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 адаптером; В) станцией; Д) клиент-сервером.</w:t>
      </w:r>
    </w:p>
    <w:p w:rsidR="00A40094" w:rsidRPr="00E52C5C" w:rsidRDefault="00A40094" w:rsidP="00BA7009">
      <w:pPr>
        <w:spacing w:after="0" w:line="240" w:lineRule="auto"/>
        <w:ind w:left="6322" w:hanging="6322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коммутатором; Г) сервером;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Задан путь к файлу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40094" w:rsidRPr="00E52C5C" w:rsidRDefault="00A40094" w:rsidP="00E52C5C">
      <w:pPr>
        <w:spacing w:after="0" w:line="240" w:lineRule="auto"/>
        <w:ind w:left="461" w:hanging="58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Каково имя каталога, в котором находится файл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в)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:\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\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</w:p>
    <w:p w:rsidR="00A40094" w:rsidRPr="00E52C5C" w:rsidRDefault="00A40094" w:rsidP="00BA7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UROK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TXT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 д)</w:t>
      </w: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</w:p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11. От разведчика была получена следующая шифрованная радиограмма, переданная с использованием азбуки Морзе:</w:t>
      </w:r>
    </w:p>
    <w:p w:rsidR="00A40094" w:rsidRPr="00E52C5C" w:rsidRDefault="00A40094" w:rsidP="00BA7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– – • – – – – – • • • – – – • – • –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При передаче радиограммы было потеряно разбиение на буквы, но известно, что в радиограмме использовались только следующие буквы: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Определите текст радиограммы.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12. Установите соответствия между действиями</w:t>
      </w:r>
    </w:p>
    <w:tbl>
      <w:tblPr>
        <w:tblW w:w="74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7"/>
        <w:gridCol w:w="3374"/>
        <w:gridCol w:w="393"/>
        <w:gridCol w:w="3276"/>
      </w:tblGrid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использует учебники для написания курсовой работы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отправил рукопись в издательство научного журнала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Профессор написал статью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 информации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 газете содержится заметка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информации</w:t>
            </w:r>
          </w:p>
        </w:tc>
      </w:tr>
    </w:tbl>
    <w:p w:rsidR="00A40094" w:rsidRPr="00E52C5C" w:rsidRDefault="00A40094" w:rsidP="00E5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13. Закончите предложение:</w:t>
      </w:r>
    </w:p>
    <w:p w:rsidR="00A40094" w:rsidRPr="00E52C5C" w:rsidRDefault="00A40094" w:rsidP="00BA7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«В информационном обществе главным ресурсом является ______________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14.Алгоритм – это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протокол вычислительной сети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ориентированный граф, указывающий порядок исполнения некоторого набора команд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правила выполнений определенных действий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lastRenderedPageBreak/>
        <w:t>г)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набор команд для компьютера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д)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понятное и точное предписание действий, направленных на достижение поставленных действий.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15.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Укажите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имя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файла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C5C">
        <w:rPr>
          <w:rFonts w:ascii="Times New Roman" w:eastAsia="Times New Roman" w:hAnsi="Times New Roman" w:cs="Times New Roman"/>
          <w:sz w:val="24"/>
          <w:szCs w:val="24"/>
          <w:lang w:val="en-US"/>
        </w:rPr>
        <w:t>A:\WORK\TEMP\ASDF.TXT ____________________________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16.Чему будет равно значение ячейки С1, если в нее ввести формулу =А1-В1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17.Что понимается под термином «Аватар» в Интернете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знак в схематическом виде, отображающий важные узнаваемые черты объекта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совокупность тестовых символов, служащая для идентификации пользователя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>система знаков для записи количественных характеристик объекта</w:t>
      </w:r>
    </w:p>
    <w:p w:rsid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E3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C5C">
        <w:rPr>
          <w:rFonts w:ascii="Times New Roman" w:eastAsia="Times New Roman" w:hAnsi="Times New Roman" w:cs="Times New Roman"/>
          <w:sz w:val="24"/>
          <w:szCs w:val="24"/>
        </w:rPr>
        <w:t xml:space="preserve">изображение, используемое для персонализации пользователя каких-либо сетевых 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sz w:val="24"/>
          <w:szCs w:val="24"/>
        </w:rPr>
        <w:t>ресурсов</w:t>
      </w:r>
    </w:p>
    <w:p w:rsidR="00A40094" w:rsidRPr="00E52C5C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C5C">
        <w:rPr>
          <w:rFonts w:ascii="Times New Roman" w:eastAsia="Times New Roman" w:hAnsi="Times New Roman" w:cs="Times New Roman"/>
          <w:b/>
          <w:bCs/>
          <w:sz w:val="24"/>
          <w:szCs w:val="24"/>
        </w:rPr>
        <w:t>18.Установите соответствие между полями создания нового письма в почтовом клиенте и их содержимым.</w:t>
      </w:r>
    </w:p>
    <w:tbl>
      <w:tblPr>
        <w:tblW w:w="74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7"/>
        <w:gridCol w:w="3374"/>
        <w:gridCol w:w="393"/>
        <w:gridCol w:w="3276"/>
      </w:tblGrid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ivanov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«Вложить файл»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Высылаю задание для самостоятельной работы. Выполнить нужно в течение недели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«Кому»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«Тема»</w:t>
            </w:r>
          </w:p>
        </w:tc>
      </w:tr>
      <w:tr w:rsidR="00A40094" w:rsidRPr="00E52C5C" w:rsidTr="00A40094">
        <w:trPr>
          <w:tblCellSpacing w:w="0" w:type="dxa"/>
        </w:trPr>
        <w:tc>
          <w:tcPr>
            <w:tcW w:w="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Zadanie.doc</w:t>
            </w:r>
          </w:p>
        </w:tc>
        <w:tc>
          <w:tcPr>
            <w:tcW w:w="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40094" w:rsidRPr="00E52C5C" w:rsidRDefault="00A40094" w:rsidP="00E52C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5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«Текст письма»</w:t>
            </w:r>
          </w:p>
        </w:tc>
      </w:tr>
    </w:tbl>
    <w:p w:rsidR="00A40094" w:rsidRP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1E3CDE" w:rsidRDefault="00A40094" w:rsidP="00E52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CDE">
        <w:rPr>
          <w:rFonts w:ascii="Times New Roman" w:eastAsia="Times New Roman" w:hAnsi="Times New Roman" w:cs="Times New Roman"/>
          <w:bCs/>
          <w:sz w:val="24"/>
          <w:szCs w:val="24"/>
        </w:rPr>
        <w:t>19. Переведите число 240 из десятичной системы счисления в двоичную</w:t>
      </w:r>
    </w:p>
    <w:p w:rsidR="00A40094" w:rsidRPr="001E3CDE" w:rsidRDefault="00A40094" w:rsidP="0066317A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3CDE">
        <w:rPr>
          <w:rFonts w:ascii="Times New Roman" w:eastAsia="Times New Roman" w:hAnsi="Times New Roman" w:cs="Times New Roman"/>
          <w:bCs/>
          <w:sz w:val="24"/>
          <w:szCs w:val="24"/>
        </w:rPr>
        <w:t>Переведите число 1101100 из двоичной системы счисления в десятичную</w:t>
      </w:r>
    </w:p>
    <w:p w:rsidR="00A40094" w:rsidRPr="001E3CDE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ind w:left="360" w:firstLine="139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135" w:tblpY="-600"/>
        <w:tblW w:w="41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29"/>
        <w:gridCol w:w="1715"/>
        <w:gridCol w:w="1636"/>
      </w:tblGrid>
      <w:tr w:rsidR="001E3CDE" w:rsidRPr="00BA7009" w:rsidTr="001E3CDE">
        <w:trPr>
          <w:trHeight w:val="60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МАМГЮКА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А1Б4В2Г3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АПГАИГ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ASDF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E3CDE" w:rsidRPr="00BA7009" w:rsidTr="001E3CDE">
        <w:trPr>
          <w:trHeight w:val="7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009">
              <w:rPr>
                <w:rFonts w:ascii="Times New Roman" w:eastAsia="Times New Roman" w:hAnsi="Times New Roman" w:cs="Times New Roman"/>
                <w:sz w:val="24"/>
                <w:szCs w:val="24"/>
              </w:rPr>
              <w:t>А2Б4В3Г1</w:t>
            </w:r>
          </w:p>
        </w:tc>
      </w:tr>
      <w:tr w:rsidR="001E3CDE" w:rsidRPr="00BA7009" w:rsidTr="001E3CDE">
        <w:trPr>
          <w:trHeight w:val="45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CDE" w:rsidRPr="00BA7009" w:rsidTr="001E3CDE">
        <w:trPr>
          <w:trHeight w:val="60"/>
          <w:tblCellSpacing w:w="0" w:type="dxa"/>
        </w:trPr>
        <w:tc>
          <w:tcPr>
            <w:tcW w:w="8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66317A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475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3CDE" w:rsidRPr="00BA7009" w:rsidRDefault="001E3CDE" w:rsidP="001E3CDE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094" w:rsidRPr="00A40094" w:rsidRDefault="00A40094" w:rsidP="00A4009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245E" w:rsidRPr="00A55BDD" w:rsidRDefault="0054245E" w:rsidP="0054245E">
      <w:pPr>
        <w:jc w:val="center"/>
        <w:rPr>
          <w:rFonts w:ascii="Times New Roman" w:hAnsi="Times New Roman" w:cs="Times New Roman"/>
          <w:b/>
          <w:sz w:val="24"/>
        </w:rPr>
      </w:pPr>
      <w:r w:rsidRPr="00A55BDD">
        <w:rPr>
          <w:rFonts w:ascii="Times New Roman" w:hAnsi="Times New Roman" w:cs="Times New Roman"/>
          <w:b/>
          <w:sz w:val="24"/>
        </w:rPr>
        <w:t>Тест по теме «Архитектура ПК»</w:t>
      </w:r>
    </w:p>
    <w:p w:rsidR="0054245E" w:rsidRPr="00A55BDD" w:rsidRDefault="0054245E" w:rsidP="0066317A">
      <w:pPr>
        <w:pStyle w:val="a6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Компьютер – это…..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электронный прибор с клавиатурой и экраном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устройство для выполнения вычислений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универсальное устройство для хранения, обработки и передачи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2. В минимальный базовый набор устройств компьютера входит…..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монитор, клавиатура, системный блок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дисковод, принтер, монитор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клавиатура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3. Укажите, в какой из групп устройств перечислите устройства ввода-вывода     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      А) стример, винчестер, мышь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монитор, клавиатура, принтер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lastRenderedPageBreak/>
        <w:t>В) винчестер, лазерный диск, дискета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4. Укажите, в какой из групп устройств перечислите устройства вывода информации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принтер, винчестер, мышь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винчестер, лазерный диск, модем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звуковые колонки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5. Укажите, в какой из групп устройств перечислите устройства ввода информации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 принтер, винчестер, мышь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мышь, клавиатура, сканер</w:t>
      </w:r>
    </w:p>
    <w:p w:rsidR="0054245E" w:rsidRPr="00A55BDD" w:rsidRDefault="0054245E" w:rsidP="0054245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монитор, принтер, звуковые колонки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6. Какое устройство предназначено для обработки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процессор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дисковод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модем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7. Какое устройство вывода можно использовать для получения бумажной копии документа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 монитор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принтер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сканер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8. Диски, флеш-брелоки, дискета – это все…….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устройства для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устройства для кратковременного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устройства для обработки информации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9. Дисковод – это устройство для ……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вывода информации на бумагу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перевода чисел из одной системы счисления в другие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долговременного хранения информации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чтения/записи данных с внешнего носителя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10. Графический редактор-это…..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программа для работы с текстовой информацией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программа для создания мультфильмов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программа для обработки изображения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программа для управления ресурсами ПК при создании рисунков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11. Графический редактор обычно используется для…..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совершения вычислительных операций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создания базы данных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В) рисования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Г) создание текстовых документов</w:t>
      </w:r>
    </w:p>
    <w:p w:rsidR="0054245E" w:rsidRPr="00A55BDD" w:rsidRDefault="0054245E" w:rsidP="005424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 xml:space="preserve">       12. Для вывода графической информации используется</w:t>
      </w:r>
    </w:p>
    <w:p w:rsidR="0054245E" w:rsidRPr="00A55BDD" w:rsidRDefault="0054245E" w:rsidP="0054245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А) экран дисплея</w:t>
      </w:r>
    </w:p>
    <w:p w:rsidR="0054245E" w:rsidRPr="00A55BDD" w:rsidRDefault="0054245E" w:rsidP="0054245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55BDD">
        <w:rPr>
          <w:rFonts w:ascii="Times New Roman" w:hAnsi="Times New Roman" w:cs="Times New Roman"/>
          <w:sz w:val="24"/>
          <w:szCs w:val="24"/>
        </w:rPr>
        <w:t>Б) клавиатура</w:t>
      </w:r>
      <w:r w:rsidRPr="00A55BDD">
        <w:rPr>
          <w:rFonts w:ascii="Times New Roman" w:hAnsi="Times New Roman" w:cs="Times New Roman"/>
          <w:sz w:val="24"/>
          <w:szCs w:val="24"/>
        </w:rPr>
        <w:br/>
        <w:t xml:space="preserve">             в) сканер      </w:t>
      </w:r>
    </w:p>
    <w:p w:rsidR="00445848" w:rsidRDefault="00445848" w:rsidP="00445848">
      <w:pPr>
        <w:keepNext/>
        <w:keepLines/>
        <w:spacing w:before="20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за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курс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9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Среди негативных последствий развития современных информационных и коммуникационных технологий указывают: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 xml:space="preserve">еализацию гуманистических принципов управления </w:t>
      </w:r>
      <w:r>
        <w:rPr>
          <w:rFonts w:ascii="Times New Roman" w:hAnsi="Times New Roman" w:cs="Times New Roman"/>
          <w:sz w:val="24"/>
          <w:szCs w:val="24"/>
        </w:rPr>
        <w:t>обществом и государством;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единого информационного пространства; 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вторжение информационных технологий в частную жизнь людей, доступность личной информации для общества и государства;</w:t>
      </w:r>
    </w:p>
    <w:p w:rsidR="00445848" w:rsidRDefault="00445848" w:rsidP="0066317A">
      <w:pPr>
        <w:numPr>
          <w:ilvl w:val="0"/>
          <w:numId w:val="20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свободного доступа каждого человека к информационным ресурсам человеческой цивилизации.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7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Термин “информатизация общества” обозначает: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pacing w:val="-4"/>
          <w:kern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целенаправленное и эффективное использования информации во всех областях человеческой де</w:t>
      </w:r>
      <w:r>
        <w:rPr>
          <w:rFonts w:ascii="Times New Roman" w:hAnsi="Times New Roman" w:cs="Times New Roman"/>
          <w:spacing w:val="-2"/>
          <w:kern w:val="1"/>
          <w:sz w:val="24"/>
          <w:szCs w:val="24"/>
        </w:rPr>
        <w:t>ятельности, достигаемое за счет массового применения</w:t>
      </w:r>
      <w:r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kern w:val="1"/>
          <w:sz w:val="24"/>
          <w:szCs w:val="24"/>
        </w:rPr>
        <w:t>увеличение количества избыточной информации,</w:t>
      </w:r>
      <w:r>
        <w:rPr>
          <w:rFonts w:ascii="Times New Roman" w:hAnsi="Times New Roman" w:cs="Times New Roman"/>
          <w:sz w:val="24"/>
          <w:szCs w:val="24"/>
        </w:rPr>
        <w:t xml:space="preserve"> циркулирующей в обществе;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массовое использование компьютеров в жизни общества;</w:t>
      </w:r>
    </w:p>
    <w:p w:rsidR="00445848" w:rsidRDefault="00445848" w:rsidP="0066317A">
      <w:pPr>
        <w:numPr>
          <w:ilvl w:val="0"/>
          <w:numId w:val="18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изучения информатики во все учебные заведения страны.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20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Причиной перевода информационных ресурсов человечества на электронные носители является: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необоснованная политика правительств наиболее развитых стран;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объективная потребность в увеличении скорости обработки информации, рост стоимости бумаги вследствие экологического кризиса;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погоня за сверхприбылями организаций, осуществляющих свою деятельность в сфере информационных технологий;</w:t>
      </w:r>
    </w:p>
    <w:p w:rsidR="00445848" w:rsidRDefault="00445848" w:rsidP="0066317A">
      <w:pPr>
        <w:numPr>
          <w:ilvl w:val="0"/>
          <w:numId w:val="205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политика производителей компьютеров с целью подавления конкурентов.</w:t>
      </w:r>
    </w:p>
    <w:p w:rsidR="00445848" w:rsidRDefault="00445848" w:rsidP="00445848">
      <w:pPr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20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Термин “развитие информационных процессов” означает: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уменьшение конфликта между ограниченными возможностями человека по восприятию и переработке информации и объемом информации, циркулирующей в социуме;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влияния средств массовой информации на деятельность человека;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информационных ресурсов страны;</w:t>
      </w:r>
    </w:p>
    <w:p w:rsidR="00445848" w:rsidRDefault="00445848" w:rsidP="0066317A">
      <w:pPr>
        <w:numPr>
          <w:ilvl w:val="0"/>
          <w:numId w:val="177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доли информационной деятельности в общем объеме различных видов деятельности человека.</w:t>
      </w:r>
    </w:p>
    <w:p w:rsidR="00445848" w:rsidRDefault="00445848" w:rsidP="00445848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>
        <w:rPr>
          <w:rFonts w:ascii="Times New Roman" w:eastAsia="Calibri" w:hAnsi="Times New Roman" w:cs="Times New Roman"/>
          <w:b/>
          <w:sz w:val="24"/>
          <w:szCs w:val="24"/>
        </w:rPr>
        <w:t>Современную организацию ЭВМ предложил: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Джон фон Нейман;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Джордж Буль;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Н.И.Вавилов;</w:t>
      </w:r>
    </w:p>
    <w:p w:rsidR="00445848" w:rsidRDefault="00445848" w:rsidP="0066317A">
      <w:pPr>
        <w:numPr>
          <w:ilvl w:val="0"/>
          <w:numId w:val="179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Норберт Винер.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5848" w:rsidRDefault="00445848" w:rsidP="0066317A">
      <w:pPr>
        <w:numPr>
          <w:ilvl w:val="1"/>
          <w:numId w:val="179"/>
        </w:numPr>
        <w:tabs>
          <w:tab w:val="left" w:pos="360"/>
        </w:tabs>
        <w:suppressAutoHyphens/>
        <w:spacing w:after="0" w:line="240" w:lineRule="auto"/>
        <w:ind w:hanging="180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Под термином «поколения ЭВМ» понимают: 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счетные машины;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типы и модели ЭВМ, построенные на одних и тех же научных и технических принципах;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совокупность машин, предназначенных для обработки, хранения и передачи информации;</w:t>
      </w:r>
    </w:p>
    <w:p w:rsidR="00445848" w:rsidRDefault="00445848" w:rsidP="0066317A">
      <w:pPr>
        <w:numPr>
          <w:ilvl w:val="2"/>
          <w:numId w:val="179"/>
        </w:numPr>
        <w:tabs>
          <w:tab w:val="left" w:pos="1080"/>
        </w:tabs>
        <w:suppressAutoHyphens/>
        <w:autoSpaceDE w:val="0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модели ЭВМ, </w:t>
      </w:r>
      <w:r>
        <w:rPr>
          <w:rFonts w:ascii="Times New Roman" w:hAnsi="Times New Roman" w:cs="Times New Roman"/>
          <w:sz w:val="24"/>
          <w:szCs w:val="24"/>
        </w:rPr>
        <w:t>созданные одним и тем же человеком.</w:t>
      </w:r>
    </w:p>
    <w:p w:rsidR="00445848" w:rsidRDefault="00445848" w:rsidP="00445848">
      <w:pPr>
        <w:autoSpaceDE w:val="0"/>
        <w:spacing w:after="0" w:line="240" w:lineRule="auto"/>
        <w:ind w:left="1080" w:hanging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7. Назначение процессора в персональном компьютере: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обрабатывать одну программу в данный момент времени;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управлять ходом вычислительного процесса и выполнять арифметические и логические действия;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осуществлять подключение периферийных устройств к магистрали;</w:t>
      </w:r>
    </w:p>
    <w:p w:rsidR="00445848" w:rsidRDefault="00445848" w:rsidP="0066317A">
      <w:pPr>
        <w:numPr>
          <w:ilvl w:val="0"/>
          <w:numId w:val="161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руководить работой вычислительной машины с помощью электрических импульсов.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8. Адаптер – это: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программа, необходимая для подключения к компьютеру устройств ввода-вывода;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специальный блок, через который осуществляется подключение периферийного устройства к магистрали;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программа, переводящая языки программирования в машинные коды;</w:t>
      </w:r>
    </w:p>
    <w:p w:rsidR="00445848" w:rsidRDefault="00445848" w:rsidP="0066317A">
      <w:pPr>
        <w:numPr>
          <w:ilvl w:val="0"/>
          <w:numId w:val="16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кабель, состоящий из множества проводов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 Постоянное запоминающее устройство (ПЗУ) – это память, в которой:</w:t>
      </w:r>
    </w:p>
    <w:p w:rsidR="00445848" w:rsidRDefault="00445848" w:rsidP="0044584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исполняемая в данный момент времени программа и данные, с которыми она непосредственно работает;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информация, присутствие, которой постоянно необходимо в компьютере.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хранится информация, независимо от того работает компьютер или нет;</w:t>
      </w:r>
    </w:p>
    <w:p w:rsidR="00445848" w:rsidRDefault="00445848" w:rsidP="0066317A">
      <w:pPr>
        <w:numPr>
          <w:ilvl w:val="0"/>
          <w:numId w:val="17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хранятся программы, предназначенные для обеспечения диалога пользователя с ЭВМ.</w:t>
      </w:r>
    </w:p>
    <w:p w:rsidR="00445848" w:rsidRDefault="00445848" w:rsidP="0044584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10. МОДЕМ – это устройство: 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хранения информации;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обработки информации в данный момент времени;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передачи информации по телефонным каналам связи;</w:t>
      </w:r>
    </w:p>
    <w:p w:rsidR="00445848" w:rsidRDefault="00445848" w:rsidP="0066317A">
      <w:pPr>
        <w:numPr>
          <w:ilvl w:val="0"/>
          <w:numId w:val="18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вывода информации на печать.</w:t>
      </w:r>
    </w:p>
    <w:p w:rsidR="00445848" w:rsidRDefault="00445848" w:rsidP="0044584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11. Периферийные устройства выполняют функцию…..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хранение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обработку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ввод и выдачу информации;</w:t>
      </w:r>
    </w:p>
    <w:p w:rsidR="00445848" w:rsidRDefault="00445848" w:rsidP="0066317A">
      <w:pPr>
        <w:numPr>
          <w:ilvl w:val="0"/>
          <w:numId w:val="183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управление работой ЭВМ по заданной программе.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12. Во время исполнения прикладная программа хранится…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видеопамяти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процессоре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оперативной памяти </w:t>
      </w:r>
    </w:p>
    <w:p w:rsidR="00445848" w:rsidRDefault="00445848" w:rsidP="0066317A">
      <w:pPr>
        <w:numPr>
          <w:ilvl w:val="0"/>
          <w:numId w:val="187"/>
        </w:num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жестком диске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13. Операционные системы представляют собой программные продукты, входящие в состав…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прикладного программного обеспечения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системного программного обеспечения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системы управления базами данных</w:t>
      </w:r>
    </w:p>
    <w:p w:rsidR="00445848" w:rsidRDefault="00445848" w:rsidP="0066317A">
      <w:pPr>
        <w:numPr>
          <w:ilvl w:val="0"/>
          <w:numId w:val="194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 программирования</w:t>
      </w:r>
    </w:p>
    <w:p w:rsidR="00445848" w:rsidRDefault="00445848" w:rsidP="004458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Имя раскрытого объекта в ОС Windows отображает…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меню.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инструментов.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заголовка.</w:t>
      </w:r>
    </w:p>
    <w:p w:rsidR="00445848" w:rsidRDefault="00445848" w:rsidP="0066317A">
      <w:pPr>
        <w:numPr>
          <w:ilvl w:val="1"/>
          <w:numId w:val="17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Адресная строка.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P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Задан полный путь к файлу C:\DOC\PROBA.BMP. Укажите расширение файла, определяющее  его тип.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PROBA.BMP  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BMP                       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DOC\PROBA.BMP</w:t>
      </w:r>
    </w:p>
    <w:p w:rsidR="00445848" w:rsidRDefault="00445848" w:rsidP="0066317A">
      <w:pPr>
        <w:numPr>
          <w:ilvl w:val="0"/>
          <w:numId w:val="204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C:\DOC\PROBA.BMP</w:t>
      </w:r>
    </w:p>
    <w:p w:rsidR="00445848" w:rsidRDefault="00445848" w:rsidP="00445848">
      <w:pPr>
        <w:spacing w:after="0" w:line="240" w:lineRule="auto"/>
        <w:ind w:left="180" w:hanging="1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5848" w:rsidRDefault="00445848" w:rsidP="00445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Информационный объем сообщения «binary digit» равен: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байт;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96 бит;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88 бит;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5848" w:rsidRDefault="00445848" w:rsidP="0066317A">
      <w:pPr>
        <w:numPr>
          <w:ilvl w:val="0"/>
          <w:numId w:val="1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 байт.</w:t>
      </w:r>
    </w:p>
    <w:p w:rsidR="00445848" w:rsidRDefault="00445848" w:rsidP="00445848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Информационные технологии это: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Сведения о ком-то или о чем-то, передаваемые в форме знаков или сигналов;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технологии накопления, обработки и передачи информации с использованием определенных (технических) средств;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процессы передачи, накопления и переработки информации в общении людей, в живых организмах, технических устройствах и жизни общества;</w:t>
      </w:r>
    </w:p>
    <w:p w:rsidR="00445848" w:rsidRDefault="00445848" w:rsidP="0066317A">
      <w:pPr>
        <w:numPr>
          <w:ilvl w:val="0"/>
          <w:numId w:val="167"/>
        </w:numPr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система для работы с программами, файлами и оглавлениями данных на ЭВМ.</w:t>
      </w:r>
    </w:p>
    <w:p w:rsidR="00445848" w:rsidRDefault="00445848" w:rsidP="00445848">
      <w:pPr>
        <w:autoSpaceDE w:val="0"/>
        <w:spacing w:after="0" w:line="240" w:lineRule="auto"/>
        <w:ind w:firstLine="12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Свойством алгоритма является …</w:t>
      </w:r>
    </w:p>
    <w:p w:rsidR="00445848" w:rsidRDefault="00445848" w:rsidP="0066317A">
      <w:pPr>
        <w:numPr>
          <w:ilvl w:val="0"/>
          <w:numId w:val="181"/>
        </w:numPr>
        <w:tabs>
          <w:tab w:val="left" w:pos="18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</w:t>
      </w:r>
    </w:p>
    <w:p w:rsidR="00445848" w:rsidRDefault="00445848" w:rsidP="0066317A">
      <w:pPr>
        <w:numPr>
          <w:ilvl w:val="0"/>
          <w:numId w:val="181"/>
        </w:numPr>
        <w:tabs>
          <w:tab w:val="left" w:pos="36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цикличность</w:t>
      </w:r>
    </w:p>
    <w:p w:rsidR="00445848" w:rsidRDefault="00445848" w:rsidP="0066317A">
      <w:pPr>
        <w:numPr>
          <w:ilvl w:val="0"/>
          <w:numId w:val="181"/>
        </w:numPr>
        <w:tabs>
          <w:tab w:val="left" w:pos="180"/>
        </w:tabs>
        <w:suppressAutoHyphens/>
        <w:spacing w:after="0" w:line="240" w:lineRule="auto"/>
        <w:ind w:left="0" w:firstLine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изменения последовательности выполнения команд</w:t>
      </w:r>
    </w:p>
    <w:p w:rsidR="00445848" w:rsidRDefault="00445848" w:rsidP="0066317A">
      <w:pPr>
        <w:numPr>
          <w:ilvl w:val="0"/>
          <w:numId w:val="181"/>
        </w:numPr>
        <w:suppressAutoHyphens/>
        <w:spacing w:after="0" w:line="240" w:lineRule="auto"/>
        <w:ind w:left="0" w:firstLine="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выполнения алгоритма в обратном порядке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19.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После выполнения фрагмента программы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а=9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b=7 </w:t>
      </w:r>
    </w:p>
    <w:p w:rsidR="00445848" w:rsidRDefault="00445848" w:rsidP="00445848">
      <w:pPr>
        <w:tabs>
          <w:tab w:val="left" w:pos="1080"/>
        </w:tabs>
        <w:spacing w:after="0" w:line="240" w:lineRule="auto"/>
        <w:ind w:left="24" w:firstLine="5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a=b+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445848" w:rsidRP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значения переменных а и b равны: 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=9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=7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=9</w:t>
      </w:r>
    </w:p>
    <w:p w:rsidR="00445848" w:rsidRDefault="00445848" w:rsidP="0066317A">
      <w:pPr>
        <w:numPr>
          <w:ilvl w:val="0"/>
          <w:numId w:val="171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=4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20.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Блок-схема – это:  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монтажная плата для ПК;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функциональная схема ЭВМ;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схема размещения блоков на плате;</w:t>
      </w:r>
    </w:p>
    <w:p w:rsidR="00445848" w:rsidRDefault="00445848" w:rsidP="0066317A">
      <w:pPr>
        <w:numPr>
          <w:ilvl w:val="0"/>
          <w:numId w:val="208"/>
        </w:numPr>
        <w:tabs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графическое написание алгоритма;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 основным типам алгоритмов относятся: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вспомогательные,  основные, структурированные;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линейные, разветвляющиеся, циклические; </w:t>
      </w:r>
    </w:p>
    <w:p w:rsidR="00445848" w:rsidRDefault="00445848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простые, сложные, комбинированные; </w:t>
      </w:r>
    </w:p>
    <w:p w:rsidR="00445848" w:rsidRDefault="002F7FDA" w:rsidP="0066317A">
      <w:pPr>
        <w:numPr>
          <w:ilvl w:val="0"/>
          <w:numId w:val="165"/>
        </w:numPr>
        <w:tabs>
          <w:tab w:val="left" w:pos="360"/>
          <w:tab w:val="left" w:pos="900"/>
        </w:tabs>
        <w:suppressAutoHyphens/>
        <w:spacing w:after="0"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F7FDA">
        <w:pict>
          <v:shape id="_x0000_s1057" type="#_x0000_t202" style="position:absolute;left:0;text-align:left;margin-left:452.3pt;margin-top:-1.85pt;width:38.05pt;height:13.4pt;z-index:251672576;mso-position-horizont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62"/>
                  </w:tblGrid>
                  <w:tr w:rsidR="007355A9">
                    <w:tc>
                      <w:tcPr>
                        <w:tcW w:w="762" w:type="dxa"/>
                        <w:shd w:val="clear" w:color="auto" w:fill="auto"/>
                        <w:vAlign w:val="center"/>
                      </w:tcPr>
                      <w:p w:rsidR="007355A9" w:rsidRDefault="007355A9">
                        <w:pPr>
                          <w:tabs>
                            <w:tab w:val="left" w:pos="360"/>
                            <w:tab w:val="left" w:pos="900"/>
                          </w:tabs>
                          <w:snapToGrid w:val="0"/>
                          <w:spacing w:after="0" w:line="240" w:lineRule="auto"/>
                          <w:ind w:firstLine="540"/>
                          <w:jc w:val="center"/>
                        </w:pPr>
                      </w:p>
                    </w:tc>
                  </w:tr>
                </w:tbl>
                <w:p w:rsidR="007355A9" w:rsidRDefault="007355A9" w:rsidP="00445848">
                  <w:r>
                    <w:t xml:space="preserve"> </w:t>
                  </w:r>
                </w:p>
              </w:txbxContent>
            </v:textbox>
            <w10:wrap type="square" anchorx="page"/>
          </v:shape>
        </w:pict>
      </w:r>
      <w:r w:rsidR="00445848">
        <w:rPr>
          <w:rFonts w:ascii="Times New Roman" w:hAnsi="Times New Roman" w:cs="Times New Roman"/>
          <w:color w:val="000000"/>
          <w:sz w:val="24"/>
          <w:szCs w:val="24"/>
        </w:rPr>
        <w:t xml:space="preserve">вычислительные, диалоговые, управляющие.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22. Программой-архиватором называют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программу для уменьшения информационного объема (сжатия) файлов 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программу резервного копирования файлов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интерпретатор</w:t>
      </w:r>
    </w:p>
    <w:p w:rsidR="00445848" w:rsidRDefault="00445848" w:rsidP="0066317A">
      <w:pPr>
        <w:numPr>
          <w:ilvl w:val="1"/>
          <w:numId w:val="165"/>
        </w:numPr>
        <w:tabs>
          <w:tab w:val="left" w:pos="900"/>
        </w:tabs>
        <w:suppressAutoHyphens/>
        <w:spacing w:after="0" w:line="240" w:lineRule="auto"/>
        <w:ind w:left="0"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транслятор </w:t>
      </w:r>
    </w:p>
    <w:p w:rsidR="00445848" w:rsidRDefault="00445848" w:rsidP="00445848">
      <w:pPr>
        <w:spacing w:after="0" w:line="240" w:lineRule="auto"/>
        <w:ind w:firstLine="1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tabs>
          <w:tab w:val="left" w:pos="360"/>
        </w:tabs>
        <w:suppressAutoHyphens/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текстовом процессоре MS Word основными параметрами при задании параметров абзаца являются: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поля, ориентация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гарнитура, размер, начертание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выравнивание, отступ, интервал</w:t>
      </w:r>
    </w:p>
    <w:p w:rsidR="00445848" w:rsidRDefault="00445848" w:rsidP="0066317A">
      <w:pPr>
        <w:numPr>
          <w:ilvl w:val="0"/>
          <w:numId w:val="193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шрифт, выравнивание</w:t>
      </w:r>
    </w:p>
    <w:p w:rsidR="00445848" w:rsidRDefault="00445848" w:rsidP="00445848">
      <w:pPr>
        <w:autoSpaceDE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Pr="00445848" w:rsidRDefault="00445848" w:rsidP="0066317A">
      <w:pPr>
        <w:numPr>
          <w:ilvl w:val="1"/>
          <w:numId w:val="208"/>
        </w:numPr>
        <w:tabs>
          <w:tab w:val="left" w:pos="360"/>
        </w:tabs>
        <w:suppressAutoHyphens/>
        <w:spacing w:after="0" w:line="240" w:lineRule="auto"/>
        <w:ind w:left="1800" w:hanging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B MS Word </w:t>
      </w:r>
      <w:r>
        <w:rPr>
          <w:rFonts w:ascii="Times New Roman" w:hAnsi="Times New Roman" w:cs="Times New Roman"/>
          <w:b/>
          <w:sz w:val="24"/>
          <w:szCs w:val="24"/>
        </w:rPr>
        <w:t>абзац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это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слов между двумя точками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Произвольная последовательность символов, ограниченная с обоих концов маркером конца абзаца (непечатаемые символы)  </w:t>
      </w:r>
    </w:p>
    <w:p w:rsidR="00445848" w:rsidRDefault="00445848" w:rsidP="0066317A">
      <w:pPr>
        <w:numPr>
          <w:ilvl w:val="0"/>
          <w:numId w:val="15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символов между левой и правой границы строки</w:t>
      </w:r>
    </w:p>
    <w:p w:rsidR="00445848" w:rsidRDefault="00445848" w:rsidP="0066317A">
      <w:pPr>
        <w:numPr>
          <w:ilvl w:val="0"/>
          <w:numId w:val="159"/>
        </w:numPr>
        <w:tabs>
          <w:tab w:val="left" w:pos="180"/>
        </w:tabs>
        <w:suppressAutoHyphens/>
        <w:autoSpaceDE w:val="0"/>
        <w:spacing w:after="0" w:line="240" w:lineRule="auto"/>
        <w:ind w:hanging="3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Произвольная последовательность символов, начинающаяся с отступом первой строки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перемещении или копировании в электронной таблице абсолютные ссылки: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изменяются;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вне зависимости от нового положения формулы;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нового положения формулы;</w:t>
      </w:r>
    </w:p>
    <w:p w:rsidR="00445848" w:rsidRDefault="00445848" w:rsidP="0066317A">
      <w:pPr>
        <w:numPr>
          <w:ilvl w:val="0"/>
          <w:numId w:val="17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правил указанных в формуле.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перемещении или копировании в электронной таблице относительные ссылки: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вне зависимости от нового положения формулы;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длины формулы;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изменяются; </w:t>
      </w:r>
    </w:p>
    <w:p w:rsidR="00445848" w:rsidRDefault="00445848" w:rsidP="0066317A">
      <w:pPr>
        <w:numPr>
          <w:ilvl w:val="0"/>
          <w:numId w:val="18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преобразуются в зависимости от нового положения формулы;</w:t>
      </w:r>
    </w:p>
    <w:p w:rsidR="00445848" w:rsidRDefault="00445848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верную запись формулы для электронной таблицы: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C3+4*D4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C3=C1+2*C2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A5B5+23</w:t>
      </w:r>
    </w:p>
    <w:p w:rsidR="00445848" w:rsidRDefault="00445848" w:rsidP="0066317A">
      <w:pPr>
        <w:numPr>
          <w:ilvl w:val="0"/>
          <w:numId w:val="196"/>
        </w:numPr>
        <w:suppressAutoHyphens/>
        <w:autoSpaceDE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=A2*A3-A4</w:t>
      </w:r>
    </w:p>
    <w:p w:rsidR="00445848" w:rsidRDefault="002F7FDA" w:rsidP="0066317A">
      <w:pPr>
        <w:numPr>
          <w:ilvl w:val="1"/>
          <w:numId w:val="208"/>
        </w:numPr>
        <w:tabs>
          <w:tab w:val="left" w:pos="180"/>
        </w:tabs>
        <w:suppressAutoHyphens/>
        <w:spacing w:after="120" w:line="240" w:lineRule="auto"/>
        <w:ind w:hanging="540"/>
      </w:pPr>
      <w:r>
        <w:pict>
          <v:shape id="_x0000_s1058" type="#_x0000_t202" style="position:absolute;left:0;text-align:left;margin-left:252pt;margin-top:18.2pt;width:224.95pt;height:134.95pt;z-index:251673600;mso-wrap-distance-left:9.05pt;mso-wrap-distance-right:9.05pt" stroked="f">
            <v:fill color2="black"/>
            <v:textbox inset="0,0,0,0">
              <w:txbxContent>
                <w:p w:rsidR="007355A9" w:rsidRDefault="007355A9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$1*$</w:t>
                  </w:r>
                  <w:r>
                    <w:rPr>
                      <w:lang w:val="en-US"/>
                    </w:rPr>
                    <w:t>A</w:t>
                  </w:r>
                  <w:r>
                    <w:t>$2+$</w:t>
                  </w:r>
                  <w:r>
                    <w:rPr>
                      <w:lang w:val="en-US"/>
                    </w:rPr>
                    <w:t>B</w:t>
                  </w:r>
                  <w:r>
                    <w:t>$2;</w:t>
                  </w:r>
                </w:p>
                <w:p w:rsidR="007355A9" w:rsidRDefault="007355A9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$1*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3;</w:t>
                  </w:r>
                </w:p>
                <w:p w:rsidR="007355A9" w:rsidRDefault="007355A9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A</w:t>
                  </w:r>
                  <w:r>
                    <w:t>$2*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3;</w:t>
                  </w:r>
                </w:p>
                <w:p w:rsidR="007355A9" w:rsidRDefault="007355A9" w:rsidP="0066317A">
                  <w:pPr>
                    <w:numPr>
                      <w:ilvl w:val="0"/>
                      <w:numId w:val="202"/>
                    </w:numPr>
                    <w:suppressAutoHyphens/>
                    <w:spacing w:after="120" w:line="240" w:lineRule="auto"/>
                  </w:pPr>
                  <w:r>
                    <w:t>=$</w:t>
                  </w:r>
                  <w:r>
                    <w:rPr>
                      <w:lang w:val="en-US"/>
                    </w:rPr>
                    <w:t>B</w:t>
                  </w:r>
                  <w:r>
                    <w:t>$2*</w:t>
                  </w:r>
                  <w:r>
                    <w:rPr>
                      <w:lang w:val="en-US"/>
                    </w:rPr>
                    <w:t>A</w:t>
                  </w:r>
                  <w:r>
                    <w:t>3+</w:t>
                  </w:r>
                  <w:r>
                    <w:rPr>
                      <w:lang w:val="en-US"/>
                    </w:rPr>
                    <w:t>B</w:t>
                  </w:r>
                  <w:r>
                    <w:t>4.</w:t>
                  </w:r>
                </w:p>
                <w:p w:rsidR="007355A9" w:rsidRDefault="007355A9" w:rsidP="00445848"/>
              </w:txbxContent>
            </v:textbox>
          </v:shape>
        </w:pict>
      </w:r>
      <w:r w:rsidR="00445848">
        <w:rPr>
          <w:rFonts w:ascii="Times New Roman" w:hAnsi="Times New Roman" w:cs="Times New Roman"/>
          <w:b/>
          <w:sz w:val="24"/>
          <w:szCs w:val="24"/>
        </w:rPr>
        <w:t>При копировании формулы из ячейки С2 в ячейку С3 будет получена формула:</w:t>
      </w:r>
    </w:p>
    <w:p w:rsidR="00445848" w:rsidRDefault="00445848" w:rsidP="00445848">
      <w:pPr>
        <w:spacing w:after="12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6200" cy="1717675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1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Ввод последовательностей чисел или дат в столбец или строку, путем перетаскивания указателя мыши вдоль столбца или строки осуществляется с помощью команды: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автозаполнение;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автодополнение;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автофильтр;</w:t>
      </w:r>
    </w:p>
    <w:p w:rsidR="00445848" w:rsidRDefault="00445848" w:rsidP="0066317A">
      <w:pPr>
        <w:numPr>
          <w:ilvl w:val="0"/>
          <w:numId w:val="199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сортировка.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поиска данных или записей в списках электронных таблиц используются пользовательские фильтры, которые отображают на экране: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любые записи;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записи, не удовлетворяющие заданным требованиям;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только записи, соответствующие определенным условиям, а записи, не удовлетворяющие заданным требованиям, процессор скрывает;</w:t>
      </w:r>
    </w:p>
    <w:p w:rsidR="00445848" w:rsidRDefault="00445848" w:rsidP="0066317A">
      <w:pPr>
        <w:numPr>
          <w:ilvl w:val="0"/>
          <w:numId w:val="18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числовые данные.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символов ######  в ячейке MS Excel означает: 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Выбранная ширина ячейки, не позволяет разместить в ней результаты вычислений 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ячейку введена недопустимая информация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Произошла ошибка вычисления по формуле</w:t>
      </w:r>
    </w:p>
    <w:p w:rsidR="00445848" w:rsidRDefault="00445848" w:rsidP="0066317A">
      <w:pPr>
        <w:numPr>
          <w:ilvl w:val="0"/>
          <w:numId w:val="16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Выполненные действия привели к неправильной работе компьютера</w:t>
      </w:r>
    </w:p>
    <w:p w:rsidR="00445848" w:rsidRDefault="00445848" w:rsidP="00445848">
      <w:pPr>
        <w:autoSpaceDE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Microsoft Access таблицы можно создать: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конструктора, при помощи мастера, путем введения данных 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проектировщика, мастера, планировщика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планировщика, конструктора, проектировщика</w:t>
      </w:r>
    </w:p>
    <w:p w:rsidR="00445848" w:rsidRDefault="00445848" w:rsidP="0066317A">
      <w:pPr>
        <w:numPr>
          <w:ilvl w:val="0"/>
          <w:numId w:val="19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мастера таблиц, мастера форм, планировщика заданий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Основным, обязательным объектом файла базы данных, в котором хранится информация в виде однотипных записей является: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Запросы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и отчеты</w:t>
      </w:r>
    </w:p>
    <w:p w:rsidR="00445848" w:rsidRDefault="00445848" w:rsidP="0066317A">
      <w:pPr>
        <w:numPr>
          <w:ilvl w:val="0"/>
          <w:numId w:val="172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Макросы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Запросы MS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предназначены: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хранения данных базы;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отбора и обработки данных базы;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ввода данных базы и их просмотра;</w:t>
      </w:r>
    </w:p>
    <w:p w:rsidR="00445848" w:rsidRDefault="00445848" w:rsidP="0066317A">
      <w:pPr>
        <w:numPr>
          <w:ilvl w:val="0"/>
          <w:numId w:val="19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автоматического выполнения группы команд.</w:t>
      </w: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MS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>
        <w:rPr>
          <w:rFonts w:ascii="Times New Roman" w:hAnsi="Times New Roman" w:cs="Times New Roman"/>
          <w:b/>
          <w:sz w:val="24"/>
          <w:szCs w:val="24"/>
        </w:rPr>
        <w:t xml:space="preserve"> фильтрация данных – это: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отбор данных по заданному критерию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упорядочение данных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редактирование данных</w:t>
      </w:r>
    </w:p>
    <w:p w:rsidR="00445848" w:rsidRDefault="00445848" w:rsidP="0066317A">
      <w:pPr>
        <w:numPr>
          <w:ilvl w:val="0"/>
          <w:numId w:val="178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стандартных функций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1"/>
          <w:numId w:val="20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Сети, объединяющие компьютеры в пределах одного помещения называются ….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Локальные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Компьютерные.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Региональные.</w:t>
      </w:r>
    </w:p>
    <w:p w:rsidR="00445848" w:rsidRDefault="00445848" w:rsidP="0066317A">
      <w:pPr>
        <w:numPr>
          <w:ilvl w:val="0"/>
          <w:numId w:val="17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Глобальные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37. Провайдер – это…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Единица информации, передаваемая межсетевым протоколом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пользователя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Коммерческая служба, обеспечивающая своим клиентам доступ в Internet</w:t>
      </w:r>
    </w:p>
    <w:p w:rsidR="00445848" w:rsidRDefault="00445848" w:rsidP="0066317A">
      <w:pPr>
        <w:numPr>
          <w:ilvl w:val="0"/>
          <w:numId w:val="18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Системный администратор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38. Программы для просмотра Web – страниц называют: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Утилитами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Редакторами HTML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Браузерами</w:t>
      </w:r>
    </w:p>
    <w:p w:rsidR="00445848" w:rsidRDefault="00445848" w:rsidP="0066317A">
      <w:pPr>
        <w:numPr>
          <w:ilvl w:val="1"/>
          <w:numId w:val="185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Системами проектирования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708" w:hanging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39. Адрес страницы в Internet  начинается с …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http:// 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mail://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http://mail</w:t>
      </w:r>
    </w:p>
    <w:p w:rsidR="00445848" w:rsidRDefault="00445848" w:rsidP="0066317A">
      <w:pPr>
        <w:numPr>
          <w:ilvl w:val="0"/>
          <w:numId w:val="180"/>
        </w:num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html://</w:t>
      </w: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40. Задан адрес электронной почты в сети Интернет: user_name@mtu-net.ru  Укажите имя владельца этого электронного адреса….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mtu-net.ru</w:t>
      </w:r>
    </w:p>
    <w:p w:rsidR="00445848" w:rsidRDefault="00445848" w:rsidP="0066317A">
      <w:pPr>
        <w:numPr>
          <w:ilvl w:val="0"/>
          <w:numId w:val="168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user_name</w:t>
      </w:r>
    </w:p>
    <w:p w:rsidR="00445848" w:rsidRDefault="00445848" w:rsidP="0044584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41. Формальное исполнение алгоритма – это: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конкретным исполнителем с полной записью его рассуждений,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Разбиение алгоритма на конкретное число команд и пошаговое их исполнение,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не требует рассуждений, а осуществляется исполнителем автоматически </w:t>
      </w:r>
    </w:p>
    <w:p w:rsidR="00445848" w:rsidRDefault="00445848" w:rsidP="0066317A">
      <w:pPr>
        <w:numPr>
          <w:ilvl w:val="0"/>
          <w:numId w:val="16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алгоритма осуществляется исполнителем на уровне его знаний 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42. Скорость работы компьютера зависит от: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Тактовой частоты обработки информации в процессоре;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Наличия или отсутствия подключенного принтера;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Объема внешнего запоминающего устройства;</w:t>
      </w:r>
    </w:p>
    <w:p w:rsidR="00445848" w:rsidRDefault="00445848" w:rsidP="0066317A">
      <w:pPr>
        <w:numPr>
          <w:ilvl w:val="0"/>
          <w:numId w:val="200"/>
        </w:numPr>
        <w:tabs>
          <w:tab w:val="left" w:pos="1056"/>
        </w:tabs>
        <w:suppressAutoHyphens/>
        <w:spacing w:after="0" w:line="240" w:lineRule="auto"/>
        <w:ind w:left="360"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Частоты нажатия клавиш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Информатика - это наука 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расположении информации на технических носителях;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информации, ее хранении и сортировке данных;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информации, ее свойствах, способах представления, методах сбора, обработки, хранения и передачи; </w:t>
      </w:r>
    </w:p>
    <w:p w:rsidR="00445848" w:rsidRDefault="00445848" w:rsidP="0066317A">
      <w:pPr>
        <w:numPr>
          <w:ilvl w:val="0"/>
          <w:numId w:val="209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применении компьютера в учебном процессе. 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44. База данных представлена в табличной форме. Запись образует… 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в таблице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поля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строку в таблице</w:t>
      </w:r>
    </w:p>
    <w:p w:rsidR="00445848" w:rsidRDefault="00445848" w:rsidP="0066317A">
      <w:pPr>
        <w:numPr>
          <w:ilvl w:val="0"/>
          <w:numId w:val="164"/>
        </w:numPr>
        <w:suppressAutoHyphens/>
        <w:spacing w:after="0" w:line="240" w:lineRule="auto"/>
        <w:ind w:left="360" w:firstLine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ячейку </w:t>
      </w:r>
    </w:p>
    <w:p w:rsidR="00445848" w:rsidRDefault="00445848" w:rsidP="004458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45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 Электронная почта (e-mail) позволяет передавать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…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сообщения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файлы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сообщения и приложенные файлы </w:t>
      </w:r>
    </w:p>
    <w:p w:rsidR="00445848" w:rsidRDefault="00445848" w:rsidP="0066317A">
      <w:pPr>
        <w:numPr>
          <w:ilvl w:val="0"/>
          <w:numId w:val="197"/>
        </w:numPr>
        <w:tabs>
          <w:tab w:val="left" w:pos="1416"/>
        </w:tabs>
        <w:suppressAutoHyphens/>
        <w:spacing w:after="0" w:line="240" w:lineRule="auto"/>
        <w:ind w:left="360" w:firstLine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видеоизображение </w:t>
      </w:r>
    </w:p>
    <w:p w:rsidR="00445848" w:rsidRDefault="00445848" w:rsidP="00445848">
      <w:pPr>
        <w:spacing w:after="0" w:line="240" w:lineRule="auto"/>
        <w:ind w:left="36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445848" w:rsidRDefault="00445848" w:rsidP="0066317A">
      <w:pPr>
        <w:numPr>
          <w:ilvl w:val="0"/>
          <w:numId w:val="162"/>
        </w:numPr>
        <w:tabs>
          <w:tab w:val="left" w:pos="900"/>
        </w:tabs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Объединение компьютерных сетей с собственным уникальным именем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называют: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Трафик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Домен</w:t>
      </w:r>
    </w:p>
    <w:p w:rsidR="00445848" w:rsidRDefault="00445848" w:rsidP="0066317A">
      <w:pPr>
        <w:numPr>
          <w:ilvl w:val="0"/>
          <w:numId w:val="166"/>
        </w:numPr>
        <w:suppressAutoHyphens/>
        <w:spacing w:after="0" w:line="240" w:lineRule="auto"/>
        <w:ind w:left="3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Локальная сеть</w:t>
      </w:r>
    </w:p>
    <w:p w:rsidR="00445848" w:rsidRDefault="00445848" w:rsidP="00445848">
      <w:pPr>
        <w:shd w:val="clear" w:color="auto" w:fill="FFFFFF"/>
        <w:tabs>
          <w:tab w:val="left" w:pos="211"/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47. Протокол компьютерной сети - это: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линия связи, пространство для распространения сигналов, аппаратура передачи данных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программа, позволяющая преобразовывать информацию в коды ASCII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передаваемых байтов в минуту</w:t>
      </w:r>
    </w:p>
    <w:p w:rsidR="00445848" w:rsidRDefault="00445848" w:rsidP="0066317A">
      <w:pPr>
        <w:numPr>
          <w:ilvl w:val="0"/>
          <w:numId w:val="203"/>
        </w:numPr>
        <w:suppressAutoHyphens/>
        <w:snapToGrid w:val="0"/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набор правил, обусловливающий порядок обмена информацией в сети.</w:t>
      </w:r>
    </w:p>
    <w:p w:rsidR="00445848" w:rsidRDefault="00445848" w:rsidP="00445848">
      <w:pPr>
        <w:tabs>
          <w:tab w:val="left" w:pos="1788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48. Особенность поля "счетчик" в базе данных состоит в том, что оно: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служит для ввода числовых данных;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хранятся не в поле, а в другом месте, а в поле хранится только указатель на то, где расположен текст;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ограниченный размер;</w:t>
      </w:r>
    </w:p>
    <w:p w:rsidR="00445848" w:rsidRDefault="00445848" w:rsidP="0066317A">
      <w:pPr>
        <w:numPr>
          <w:ilvl w:val="0"/>
          <w:numId w:val="195"/>
        </w:numPr>
        <w:suppressAutoHyphens/>
        <w:spacing w:after="0" w:line="240" w:lineRule="auto"/>
        <w:ind w:left="180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свойство автоматического наращивания.</w:t>
      </w:r>
    </w:p>
    <w:p w:rsidR="00445848" w:rsidRDefault="00445848" w:rsidP="0044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48" w:rsidRDefault="00445848" w:rsidP="00445848">
      <w:pPr>
        <w:tabs>
          <w:tab w:val="left" w:pos="540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49. АСУ (автоматизированные системы управления) — это: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технических средств, обеспечивающий управление объектом в производственной, научной или общественной жизни;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компьютерных программ, обеспечивающий управление объектом в производственной, научной или общественной жизни;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принятия управленческих решений с привлечением компьютера; </w:t>
      </w:r>
    </w:p>
    <w:p w:rsidR="00445848" w:rsidRDefault="00445848" w:rsidP="0066317A">
      <w:pPr>
        <w:numPr>
          <w:ilvl w:val="0"/>
          <w:numId w:val="20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технических и программных средств, обеспечивающий управление объектом в производственной, научной или общественной жизни.</w:t>
      </w:r>
    </w:p>
    <w:p w:rsidR="00445848" w:rsidRDefault="00445848" w:rsidP="00445848">
      <w:pPr>
        <w:tabs>
          <w:tab w:val="left" w:pos="540"/>
        </w:tabs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445848" w:rsidRDefault="00445848" w:rsidP="00445848">
      <w:pPr>
        <w:tabs>
          <w:tab w:val="left" w:pos="540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50. ГИС (геоинформационные системы) — это: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информационные системы в предметной области — география; 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системы, содержащие топологические базы данных на электронных картах; </w:t>
      </w:r>
    </w:p>
    <w:p w:rsid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глобальные фонды и архивы географических данных; </w:t>
      </w:r>
    </w:p>
    <w:p w:rsidR="00445848" w:rsidRPr="00445848" w:rsidRDefault="00445848" w:rsidP="0066317A">
      <w:pPr>
        <w:numPr>
          <w:ilvl w:val="0"/>
          <w:numId w:val="186"/>
        </w:numPr>
        <w:suppressAutoHyphens/>
        <w:spacing w:after="0" w:line="240" w:lineRule="auto"/>
        <w:ind w:left="1428"/>
        <w:rPr>
          <w:rFonts w:eastAsia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компьютерная программа для построения изображений рельефов местности.</w:t>
      </w:r>
    </w:p>
    <w:p w:rsidR="00445848" w:rsidRPr="00445848" w:rsidRDefault="00445848" w:rsidP="00445848">
      <w:pPr>
        <w:tabs>
          <w:tab w:val="left" w:pos="36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848">
        <w:rPr>
          <w:rFonts w:ascii="Times New Roman" w:hAnsi="Times New Roman" w:cs="Times New Roman"/>
          <w:b/>
          <w:sz w:val="24"/>
          <w:szCs w:val="24"/>
        </w:rPr>
        <w:t>Ключ к тестовым заданиям</w:t>
      </w:r>
    </w:p>
    <w:tbl>
      <w:tblPr>
        <w:tblW w:w="0" w:type="auto"/>
        <w:tblInd w:w="-5" w:type="dxa"/>
        <w:tblLayout w:type="fixed"/>
        <w:tblLook w:val="0000"/>
      </w:tblPr>
      <w:tblGrid>
        <w:gridCol w:w="2529"/>
        <w:gridCol w:w="2529"/>
        <w:gridCol w:w="2529"/>
        <w:gridCol w:w="2539"/>
      </w:tblGrid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445848" w:rsidTr="004B5D9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848" w:rsidRDefault="00445848" w:rsidP="004B5D95">
            <w:pPr>
              <w:tabs>
                <w:tab w:val="left" w:pos="36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534E5B" w:rsidRDefault="00534E5B" w:rsidP="00264AA3">
      <w:pPr>
        <w:spacing w:after="0" w:line="36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3.3. текущ</w:t>
      </w:r>
      <w:r w:rsidR="00C6163A">
        <w:rPr>
          <w:rFonts w:ascii="Times New Roman" w:hAnsi="Times New Roman" w:cs="Times New Roman"/>
          <w:b/>
          <w:bCs/>
          <w:caps/>
          <w:sz w:val="28"/>
          <w:szCs w:val="28"/>
        </w:rPr>
        <w:t>ий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контрол</w:t>
      </w:r>
      <w:r w:rsidR="00C6163A">
        <w:rPr>
          <w:rFonts w:ascii="Times New Roman" w:hAnsi="Times New Roman" w:cs="Times New Roman"/>
          <w:b/>
          <w:bCs/>
          <w:caps/>
          <w:sz w:val="28"/>
          <w:szCs w:val="28"/>
        </w:rPr>
        <w:t>ь</w:t>
      </w:r>
    </w:p>
    <w:p w:rsidR="0054245E" w:rsidRPr="0054245E" w:rsidRDefault="006B00E3" w:rsidP="0054245E">
      <w:pPr>
        <w:pStyle w:val="a4"/>
        <w:jc w:val="both"/>
      </w:pPr>
      <w:r w:rsidRPr="006B00E3">
        <w:rPr>
          <w:rFonts w:eastAsia="Calibri"/>
          <w:b/>
        </w:rPr>
        <w:t>1.</w:t>
      </w:r>
      <w:r w:rsidR="0054245E" w:rsidRPr="0054245E">
        <w:rPr>
          <w:b/>
          <w:bCs/>
        </w:rPr>
        <w:t xml:space="preserve"> Информационная деятельность человека</w:t>
      </w:r>
    </w:p>
    <w:p w:rsidR="005E057D" w:rsidRPr="006B00E3" w:rsidRDefault="006B00E3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00E3">
        <w:rPr>
          <w:rFonts w:ascii="Times New Roman" w:eastAsia="Calibri" w:hAnsi="Times New Roman" w:cs="Times New Roman"/>
          <w:sz w:val="24"/>
          <w:szCs w:val="24"/>
        </w:rPr>
        <w:t>1.</w:t>
      </w:r>
      <w:r w:rsidR="005E057D" w:rsidRPr="005E05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057D" w:rsidRPr="006B00E3">
        <w:rPr>
          <w:rFonts w:ascii="Times New Roman" w:eastAsia="Calibri" w:hAnsi="Times New Roman" w:cs="Times New Roman"/>
          <w:sz w:val="24"/>
          <w:szCs w:val="24"/>
        </w:rPr>
        <w:t xml:space="preserve">Кратко охарактеризуйте </w:t>
      </w:r>
      <w:r w:rsidR="005E057D">
        <w:rPr>
          <w:rFonts w:ascii="Times New Roman" w:eastAsia="Calibri" w:hAnsi="Times New Roman" w:cs="Times New Roman"/>
          <w:sz w:val="24"/>
          <w:szCs w:val="24"/>
        </w:rPr>
        <w:t>каждое поколение ЭВМ</w:t>
      </w:r>
      <w:r w:rsidR="005E057D" w:rsidRPr="006B0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057D" w:rsidRPr="006B00E3" w:rsidRDefault="005E057D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Дайте определение понятию информатизация</w:t>
      </w:r>
      <w:r w:rsidRPr="006B00E3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4245E" w:rsidRPr="006B00E3" w:rsidRDefault="005E057D" w:rsidP="005E057D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Дайте определение понятию информационная культура…</w:t>
      </w:r>
    </w:p>
    <w:p w:rsidR="006B00E3" w:rsidRPr="006B00E3" w:rsidRDefault="005E057D" w:rsidP="002C727F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4.В чем заключаются этические нормы при общении в социальных сетях, телеконференциях и по электронной почте?</w:t>
      </w:r>
    </w:p>
    <w:p w:rsidR="002C727F" w:rsidRDefault="005E057D" w:rsidP="002C727F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6B00E3" w:rsidRPr="006B00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11CBA">
        <w:rPr>
          <w:rFonts w:ascii="Times New Roman" w:eastAsia="Calibri" w:hAnsi="Times New Roman" w:cs="Times New Roman"/>
          <w:sz w:val="24"/>
          <w:szCs w:val="24"/>
        </w:rPr>
        <w:t>Какие существуют п</w:t>
      </w:r>
      <w:r>
        <w:rPr>
          <w:rFonts w:ascii="Times New Roman" w:eastAsia="Calibri" w:hAnsi="Times New Roman" w:cs="Times New Roman"/>
          <w:sz w:val="24"/>
          <w:szCs w:val="24"/>
        </w:rPr>
        <w:t>равовые нормы в информационной сфере</w:t>
      </w:r>
      <w:r w:rsidR="00E11CBA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4245E" w:rsidRDefault="0054245E" w:rsidP="00E11CBA">
      <w:pPr>
        <w:pStyle w:val="a4"/>
        <w:spacing w:before="0" w:beforeAutospacing="0" w:after="0"/>
      </w:pPr>
      <w:r>
        <w:rPr>
          <w:b/>
          <w:bCs/>
        </w:rPr>
        <w:t>2. Информация и информационные процессы</w:t>
      </w:r>
    </w:p>
    <w:p w:rsidR="0054245E" w:rsidRPr="006B00E3" w:rsidRDefault="0054245E" w:rsidP="00E11CBA">
      <w:pPr>
        <w:tabs>
          <w:tab w:val="left" w:pos="284"/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Дайте определение </w:t>
      </w:r>
      <w:r>
        <w:rPr>
          <w:rFonts w:ascii="Times New Roman" w:eastAsia="Calibri" w:hAnsi="Times New Roman" w:cs="Times New Roman"/>
          <w:sz w:val="24"/>
          <w:szCs w:val="24"/>
        </w:rPr>
        <w:t>информации</w:t>
      </w:r>
      <w:r w:rsidRPr="006B0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5BDD" w:rsidRDefault="0054245E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0E3">
        <w:rPr>
          <w:rFonts w:ascii="Times New Roman" w:eastAsia="Calibri" w:hAnsi="Times New Roman" w:cs="Times New Roman"/>
          <w:sz w:val="24"/>
          <w:szCs w:val="24"/>
        </w:rPr>
        <w:t xml:space="preserve">2. Какие </w:t>
      </w:r>
      <w:r>
        <w:rPr>
          <w:rFonts w:ascii="Times New Roman" w:eastAsia="Calibri" w:hAnsi="Times New Roman" w:cs="Times New Roman"/>
          <w:sz w:val="24"/>
          <w:szCs w:val="24"/>
        </w:rPr>
        <w:t>основные виды информации по форме подачи</w:t>
      </w:r>
      <w:r w:rsidR="00E11CBA">
        <w:rPr>
          <w:rFonts w:ascii="Times New Roman" w:eastAsia="Calibri" w:hAnsi="Times New Roman" w:cs="Times New Roman"/>
          <w:sz w:val="24"/>
          <w:szCs w:val="24"/>
        </w:rPr>
        <w:t>?</w:t>
      </w:r>
    </w:p>
    <w:p w:rsidR="00E11CBA" w:rsidRDefault="00E11CBA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Дайте определение понятию алгоритм?</w:t>
      </w:r>
    </w:p>
    <w:p w:rsidR="00E11CBA" w:rsidRDefault="00E11CBA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Дайте характеристику видам системы счисления?</w:t>
      </w:r>
    </w:p>
    <w:p w:rsidR="00E11CBA" w:rsidRDefault="00E11CBA" w:rsidP="003D4F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5.На какие группы делятся цифровые носители информации?</w:t>
      </w:r>
    </w:p>
    <w:p w:rsidR="006D2244" w:rsidRDefault="006D2244" w:rsidP="003D4F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Назовите по возрастанию единицы измерения информации?</w:t>
      </w:r>
    </w:p>
    <w:p w:rsidR="006D2244" w:rsidRDefault="006D2244" w:rsidP="003D4FA3">
      <w:pPr>
        <w:pStyle w:val="a4"/>
        <w:spacing w:before="0" w:beforeAutospacing="0" w:after="0"/>
        <w:jc w:val="both"/>
        <w:rPr>
          <w:b/>
          <w:bCs/>
        </w:rPr>
      </w:pPr>
      <w:r w:rsidRPr="006D2244">
        <w:rPr>
          <w:b/>
          <w:bCs/>
        </w:rPr>
        <w:t xml:space="preserve"> 3. Средства информационных и коммуникационных технологий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1. Что входит в состав архитектуры компьютера?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2. Чем отличается одноуровневая и многоуровневая файловая система?</w:t>
      </w:r>
    </w:p>
    <w:p w:rsidR="003D4FA3" w:rsidRDefault="003D4FA3" w:rsidP="003D4FA3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 xml:space="preserve">3. Перечислите задачи операционной системы </w:t>
      </w:r>
      <w:r w:rsidR="00762A8B">
        <w:rPr>
          <w:bCs/>
          <w:lang w:val="en-US"/>
        </w:rPr>
        <w:t>Windows</w:t>
      </w:r>
      <w:r w:rsidR="00762A8B">
        <w:rPr>
          <w:bCs/>
        </w:rPr>
        <w:t>?</w:t>
      </w:r>
    </w:p>
    <w:p w:rsidR="00762A8B" w:rsidRDefault="00762A8B" w:rsidP="00762A8B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4. Какие информационные угрозы для цифровой информации существует?</w:t>
      </w:r>
    </w:p>
    <w:p w:rsidR="00762A8B" w:rsidRDefault="00762A8B" w:rsidP="00762A8B">
      <w:pPr>
        <w:pStyle w:val="a4"/>
        <w:spacing w:before="0" w:beforeAutospacing="0" w:after="0"/>
        <w:jc w:val="both"/>
        <w:rPr>
          <w:bCs/>
        </w:rPr>
      </w:pPr>
      <w:r>
        <w:rPr>
          <w:bCs/>
        </w:rPr>
        <w:t>5. Перечислите по популярности антивирусные системы?</w:t>
      </w:r>
    </w:p>
    <w:p w:rsidR="00762A8B" w:rsidRDefault="00762A8B" w:rsidP="00762A8B">
      <w:pPr>
        <w:pStyle w:val="a4"/>
        <w:spacing w:before="0" w:beforeAutospacing="0" w:after="0"/>
      </w:pPr>
      <w:r>
        <w:rPr>
          <w:b/>
          <w:bCs/>
        </w:rPr>
        <w:t>4.Технология создания и преобразования информационных объектов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1. Чем отличается редактирование и форматирование текста?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2. Что является основным элементом электронной таблицы?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>3. Дайте определение понятию диаграмма?</w:t>
      </w:r>
    </w:p>
    <w:p w:rsidR="00762A8B" w:rsidRDefault="00762A8B" w:rsidP="00762A8B">
      <w:pPr>
        <w:pStyle w:val="a4"/>
        <w:spacing w:before="0" w:beforeAutospacing="0" w:after="0"/>
        <w:jc w:val="both"/>
      </w:pPr>
      <w:r>
        <w:t xml:space="preserve">4. </w:t>
      </w:r>
      <w:r w:rsidR="00336687">
        <w:t>Из чего состоит компьютерная презентация?</w:t>
      </w:r>
    </w:p>
    <w:p w:rsidR="00336687" w:rsidRDefault="00336687" w:rsidP="0020190D">
      <w:pPr>
        <w:pStyle w:val="a4"/>
        <w:spacing w:before="0" w:beforeAutospacing="0" w:after="0"/>
        <w:jc w:val="both"/>
      </w:pPr>
      <w:r>
        <w:t>5. Чем отличается сортировка и фильтрация данных?</w:t>
      </w:r>
    </w:p>
    <w:p w:rsidR="00336687" w:rsidRPr="00336687" w:rsidRDefault="00336687" w:rsidP="0020190D">
      <w:pPr>
        <w:pStyle w:val="a4"/>
        <w:spacing w:before="0" w:beforeAutospacing="0" w:after="0"/>
        <w:jc w:val="both"/>
      </w:pPr>
      <w:r w:rsidRPr="00336687">
        <w:rPr>
          <w:b/>
          <w:bCs/>
        </w:rPr>
        <w:t>5. Телекоммуникационные технологии</w:t>
      </w:r>
    </w:p>
    <w:p w:rsidR="00336687" w:rsidRDefault="0020190D" w:rsidP="00762A8B">
      <w:pPr>
        <w:pStyle w:val="a4"/>
        <w:spacing w:before="0" w:beforeAutospacing="0" w:after="0"/>
        <w:jc w:val="both"/>
      </w:pPr>
      <w:r>
        <w:t>1. Дайте характеристику каждому виду компьютерных сетей?</w:t>
      </w:r>
    </w:p>
    <w:p w:rsidR="0020190D" w:rsidRDefault="0020190D" w:rsidP="00762A8B">
      <w:pPr>
        <w:pStyle w:val="a4"/>
        <w:spacing w:before="0" w:beforeAutospacing="0" w:after="0"/>
        <w:jc w:val="both"/>
      </w:pPr>
      <w:r>
        <w:t>2. Какие существуют типы соединений глобальной сети Интернет?</w:t>
      </w:r>
    </w:p>
    <w:p w:rsidR="0020190D" w:rsidRPr="00762A8B" w:rsidRDefault="0020190D" w:rsidP="00762A8B">
      <w:pPr>
        <w:pStyle w:val="a4"/>
        <w:spacing w:before="0" w:beforeAutospacing="0" w:after="0"/>
        <w:jc w:val="both"/>
      </w:pPr>
      <w:r>
        <w:t xml:space="preserve">3. </w:t>
      </w:r>
      <w:r w:rsidR="00C8324F">
        <w:t>Основная топология локальных вычислительных сетей?</w:t>
      </w:r>
    </w:p>
    <w:p w:rsidR="006D2244" w:rsidRDefault="006D2244" w:rsidP="00E11CB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1CBA" w:rsidRDefault="00E11CBA" w:rsidP="005424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Критерии оценки устных и письменных ответов.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58C3" w:rsidRPr="006358C3" w:rsidRDefault="006358C3" w:rsidP="006358C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358C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Критерии оценки </w:t>
      </w:r>
      <w:r w:rsidRPr="006358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выполнение домашних заданий</w:t>
      </w:r>
    </w:p>
    <w:tbl>
      <w:tblPr>
        <w:tblW w:w="102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1622"/>
        <w:gridCol w:w="2268"/>
        <w:gridCol w:w="2268"/>
        <w:gridCol w:w="1843"/>
        <w:gridCol w:w="1842"/>
      </w:tblGrid>
      <w:tr w:rsidR="006358C3" w:rsidRPr="006358C3" w:rsidTr="006F1781">
        <w:tc>
          <w:tcPr>
            <w:tcW w:w="425" w:type="dxa"/>
            <w:vMerge w:val="restart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622" w:type="dxa"/>
            <w:vMerge w:val="restart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4536" w:type="dxa"/>
            <w:gridSpan w:val="2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выполнена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выполнена не полностью</w:t>
            </w:r>
          </w:p>
        </w:tc>
        <w:tc>
          <w:tcPr>
            <w:tcW w:w="1842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не выполнена</w:t>
            </w:r>
          </w:p>
        </w:tc>
      </w:tr>
      <w:tr w:rsidR="006358C3" w:rsidRPr="006358C3" w:rsidTr="006F1781">
        <w:tc>
          <w:tcPr>
            <w:tcW w:w="425" w:type="dxa"/>
            <w:vMerge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622" w:type="dxa"/>
            <w:vMerge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 (отлично)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 (хорошо)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 (удовлетворительно)</w:t>
            </w:r>
          </w:p>
        </w:tc>
        <w:tc>
          <w:tcPr>
            <w:tcW w:w="1842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 (неудовлетворительно)</w:t>
            </w: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Правильность решения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решение задачи правильное, демонстрирует применение аналитического и 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творческого подходов °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решение задачи правильное, но формальное °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Задача в целом решена, но нет подробных объяснений </w:t>
            </w:r>
          </w:p>
        </w:tc>
        <w:tc>
          <w:tcPr>
            <w:tcW w:w="1842" w:type="dxa"/>
            <w:vMerge w:val="restart"/>
          </w:tcPr>
          <w:p w:rsidR="006358C3" w:rsidRPr="006358C3" w:rsidRDefault="006358C3" w:rsidP="0068369C">
            <w:pPr>
              <w:numPr>
                <w:ilvl w:val="0"/>
                <w:numId w:val="3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Работа обучающимся не сдана вовсе.</w:t>
            </w:r>
          </w:p>
          <w:p w:rsidR="006358C3" w:rsidRPr="006358C3" w:rsidRDefault="006358C3" w:rsidP="0068369C">
            <w:pPr>
              <w:numPr>
                <w:ilvl w:val="0"/>
                <w:numId w:val="3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Задача решена неправильно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Рациональность выбора пути решения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родемонстрированы умения работы в ситуации неоднозначности и неопределенности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358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родемонстрированы умения применения инструкции, правил, затруднения вызывают исключительные случаи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Решение выбрано неосознанно, логика объяснения отсутствует </w:t>
            </w:r>
          </w:p>
        </w:tc>
        <w:tc>
          <w:tcPr>
            <w:tcW w:w="1842" w:type="dxa"/>
            <w:vMerge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58C3" w:rsidRPr="006358C3" w:rsidTr="006F1781">
        <w:tc>
          <w:tcPr>
            <w:tcW w:w="425" w:type="dxa"/>
          </w:tcPr>
          <w:p w:rsidR="006358C3" w:rsidRPr="006358C3" w:rsidRDefault="006358C3" w:rsidP="006F17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2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Оформление полностью соответствует требованиям, предъявляемым к электронным документам.</w:t>
            </w:r>
          </w:p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недочеты  и небольшая небрежность. </w:t>
            </w:r>
          </w:p>
        </w:tc>
        <w:tc>
          <w:tcPr>
            <w:tcW w:w="1843" w:type="dxa"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358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ошибки </w:t>
            </w:r>
          </w:p>
        </w:tc>
        <w:tc>
          <w:tcPr>
            <w:tcW w:w="1842" w:type="dxa"/>
            <w:vMerge/>
          </w:tcPr>
          <w:p w:rsidR="006358C3" w:rsidRPr="006358C3" w:rsidRDefault="006358C3" w:rsidP="006F17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358C3" w:rsidRPr="006358C3" w:rsidRDefault="006358C3" w:rsidP="006358C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6358C3" w:rsidRPr="006358C3" w:rsidRDefault="006358C3" w:rsidP="006358C3">
      <w:pPr>
        <w:keepNext/>
        <w:autoSpaceDE w:val="0"/>
        <w:autoSpaceDN w:val="0"/>
        <w:spacing w:after="0" w:line="240" w:lineRule="auto"/>
        <w:ind w:left="360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C64947" w:rsidRPr="00B631AE" w:rsidRDefault="00C64947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keepNext/>
        <w:numPr>
          <w:ilvl w:val="0"/>
          <w:numId w:val="2"/>
        </w:numPr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C83FF3" w:rsidRPr="00C83FF3" w:rsidRDefault="00C83FF3" w:rsidP="00C83FF3">
      <w:pPr>
        <w:tabs>
          <w:tab w:val="left" w:pos="0"/>
          <w:tab w:val="left" w:pos="900"/>
        </w:tabs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3FF3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выполнения теста:</w:t>
      </w:r>
    </w:p>
    <w:p w:rsidR="00C83FF3" w:rsidRPr="00C83FF3" w:rsidRDefault="00C83FF3" w:rsidP="00C83FF3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69" w:type="dxa"/>
        <w:tblInd w:w="-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4"/>
        <w:gridCol w:w="1811"/>
        <w:gridCol w:w="1591"/>
        <w:gridCol w:w="1843"/>
        <w:gridCol w:w="1370"/>
      </w:tblGrid>
      <w:tr w:rsidR="00C83FF3" w:rsidRPr="001174BD" w:rsidTr="00C83FF3">
        <w:trPr>
          <w:trHeight w:val="523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ind w:left="-10"/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Оцениваемый показатель</w:t>
            </w:r>
          </w:p>
        </w:tc>
        <w:tc>
          <w:tcPr>
            <w:tcW w:w="6615" w:type="dxa"/>
            <w:gridSpan w:val="4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 xml:space="preserve">Оценки за </w:t>
            </w:r>
            <w:r>
              <w:rPr>
                <w:rFonts w:ascii="Times New Roman" w:hAnsi="Times New Roman" w:cs="Times New Roman"/>
              </w:rPr>
              <w:t>тест</w:t>
            </w:r>
          </w:p>
        </w:tc>
      </w:tr>
      <w:tr w:rsidR="00C83FF3" w:rsidRPr="001174BD" w:rsidTr="00C83FF3"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</w:t>
            </w:r>
            <w:r w:rsidRPr="001174BD">
              <w:rPr>
                <w:rFonts w:ascii="Times New Roman" w:hAnsi="Times New Roman" w:cs="Times New Roman"/>
              </w:rPr>
              <w:t>удовлетвори</w:t>
            </w:r>
            <w:r>
              <w:rPr>
                <w:rFonts w:ascii="Times New Roman" w:hAnsi="Times New Roman" w:cs="Times New Roman"/>
              </w:rPr>
              <w:t>-</w:t>
            </w:r>
            <w:r w:rsidRPr="001174BD">
              <w:rPr>
                <w:rFonts w:ascii="Times New Roman" w:hAnsi="Times New Roman" w:cs="Times New Roman"/>
              </w:rPr>
              <w:t>тельно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удовлетвори</w:t>
            </w:r>
            <w:r>
              <w:rPr>
                <w:rFonts w:ascii="Times New Roman" w:hAnsi="Times New Roman" w:cs="Times New Roman"/>
              </w:rPr>
              <w:t>-</w:t>
            </w:r>
            <w:r w:rsidRPr="001174BD">
              <w:rPr>
                <w:rFonts w:ascii="Times New Roman" w:hAnsi="Times New Roman" w:cs="Times New Roman"/>
              </w:rPr>
              <w:t>тельно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отлично</w:t>
            </w:r>
          </w:p>
        </w:tc>
      </w:tr>
      <w:tr w:rsidR="00C83FF3" w:rsidRPr="001174BD" w:rsidTr="00C83FF3">
        <w:trPr>
          <w:trHeight w:val="507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 w:rsidRPr="001174BD">
              <w:rPr>
                <w:rFonts w:ascii="Times New Roman" w:hAnsi="Times New Roman" w:cs="Times New Roman"/>
              </w:rPr>
              <w:t>Процент набранных баллов из 100% возможных</w:t>
            </w:r>
          </w:p>
        </w:tc>
        <w:tc>
          <w:tcPr>
            <w:tcW w:w="1811" w:type="dxa"/>
          </w:tcPr>
          <w:p w:rsidR="00C83FF3" w:rsidRPr="00D4368A" w:rsidRDefault="00C83FF3" w:rsidP="00C83F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50</w:t>
            </w:r>
            <w:r w:rsidRPr="001174B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  <w:lang w:val="en-US"/>
              </w:rPr>
              <w:t>70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Pr="001174BD">
              <w:rPr>
                <w:rFonts w:ascii="Times New Roman" w:hAnsi="Times New Roman" w:cs="Times New Roman"/>
              </w:rPr>
              <w:t>% и более</w:t>
            </w:r>
          </w:p>
        </w:tc>
      </w:tr>
      <w:tr w:rsidR="00C83FF3" w:rsidRPr="001174BD" w:rsidTr="00C83FF3">
        <w:trPr>
          <w:trHeight w:val="535"/>
        </w:trPr>
        <w:tc>
          <w:tcPr>
            <w:tcW w:w="3754" w:type="dxa"/>
            <w:shd w:val="clear" w:color="auto" w:fill="auto"/>
          </w:tcPr>
          <w:p w:rsidR="00C83FF3" w:rsidRPr="001174BD" w:rsidRDefault="00C83FF3" w:rsidP="00C83FF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74BD">
              <w:rPr>
                <w:rFonts w:ascii="Times New Roman" w:hAnsi="Times New Roman" w:cs="Times New Roman"/>
              </w:rPr>
              <w:t>Количество тестовых заданий</w:t>
            </w:r>
            <w:r w:rsidRPr="001174BD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1811" w:type="dxa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менее 5</w:t>
            </w:r>
          </w:p>
        </w:tc>
        <w:tc>
          <w:tcPr>
            <w:tcW w:w="1591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843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1370" w:type="dxa"/>
            <w:shd w:val="clear" w:color="auto" w:fill="auto"/>
          </w:tcPr>
          <w:p w:rsidR="00C83FF3" w:rsidRPr="001174BD" w:rsidRDefault="00C83FF3" w:rsidP="00C83F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9-10</w:t>
            </w:r>
          </w:p>
        </w:tc>
      </w:tr>
    </w:tbl>
    <w:p w:rsidR="00C83FF3" w:rsidRPr="00C83FF3" w:rsidRDefault="00C83FF3" w:rsidP="00C83FF3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FF3" w:rsidRPr="00C83FF3" w:rsidRDefault="00C83FF3" w:rsidP="00C83F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3FF3">
        <w:rPr>
          <w:rFonts w:ascii="Times New Roman" w:hAnsi="Times New Roman"/>
          <w:sz w:val="24"/>
          <w:szCs w:val="24"/>
        </w:rPr>
        <w:t>Про</w:t>
      </w:r>
      <w:r>
        <w:rPr>
          <w:rFonts w:ascii="Times New Roman" w:hAnsi="Times New Roman"/>
          <w:sz w:val="24"/>
          <w:szCs w:val="24"/>
        </w:rPr>
        <w:t>межуточная аттестация по учебному</w:t>
      </w:r>
      <w:r w:rsidRPr="00C83F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предмету Информатика </w:t>
      </w:r>
      <w:r w:rsidRPr="00C83FF3">
        <w:rPr>
          <w:rFonts w:ascii="Times New Roman" w:hAnsi="Times New Roman"/>
          <w:sz w:val="24"/>
          <w:szCs w:val="24"/>
        </w:rPr>
        <w:t xml:space="preserve"> проводится в форме </w:t>
      </w:r>
      <w:r w:rsidR="00C254F9">
        <w:rPr>
          <w:rFonts w:ascii="Times New Roman" w:hAnsi="Times New Roman"/>
          <w:b/>
          <w:sz w:val="24"/>
          <w:szCs w:val="24"/>
        </w:rPr>
        <w:t>экзамена</w:t>
      </w:r>
      <w:r w:rsidRPr="00C83FF3">
        <w:rPr>
          <w:rFonts w:ascii="Times New Roman" w:hAnsi="Times New Roman"/>
          <w:sz w:val="24"/>
          <w:szCs w:val="24"/>
        </w:rPr>
        <w:t>.</w:t>
      </w:r>
    </w:p>
    <w:p w:rsidR="004B1356" w:rsidRDefault="00C83FF3" w:rsidP="00C83F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 xml:space="preserve">Предметом оценки на </w:t>
      </w:r>
      <w:r w:rsidR="00B4691B">
        <w:rPr>
          <w:rFonts w:ascii="Times New Roman" w:hAnsi="Times New Roman" w:cs="Times New Roman"/>
          <w:sz w:val="24"/>
          <w:szCs w:val="24"/>
        </w:rPr>
        <w:t>экзамене</w:t>
      </w:r>
      <w:r w:rsidRPr="00C83FF3">
        <w:rPr>
          <w:rFonts w:ascii="Times New Roman" w:hAnsi="Times New Roman" w:cs="Times New Roman"/>
          <w:sz w:val="24"/>
          <w:szCs w:val="24"/>
        </w:rPr>
        <w:t xml:space="preserve"> являются умения и знания, полученные в ходе освоения обра</w:t>
      </w:r>
      <w:r w:rsidR="004B1356">
        <w:rPr>
          <w:rFonts w:ascii="Times New Roman" w:hAnsi="Times New Roman" w:cs="Times New Roman"/>
          <w:sz w:val="24"/>
          <w:szCs w:val="24"/>
        </w:rPr>
        <w:t>зовательной программы по учебному</w:t>
      </w: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4B1356">
        <w:rPr>
          <w:rFonts w:ascii="Times New Roman" w:hAnsi="Times New Roman" w:cs="Times New Roman"/>
          <w:sz w:val="24"/>
          <w:szCs w:val="24"/>
        </w:rPr>
        <w:t>предмету</w:t>
      </w:r>
      <w:r w:rsidRPr="00C83FF3">
        <w:rPr>
          <w:rFonts w:ascii="Times New Roman" w:hAnsi="Times New Roman" w:cs="Times New Roman"/>
          <w:sz w:val="24"/>
          <w:szCs w:val="24"/>
        </w:rPr>
        <w:t xml:space="preserve"> и освоенные общие компетенции.  Контроль и оценка осуществляются в форме ответов на вопросы теоретического характера</w:t>
      </w:r>
      <w:r w:rsidR="004B1356">
        <w:rPr>
          <w:rFonts w:ascii="Times New Roman" w:hAnsi="Times New Roman" w:cs="Times New Roman"/>
          <w:sz w:val="24"/>
          <w:szCs w:val="24"/>
        </w:rPr>
        <w:t>.</w:t>
      </w:r>
    </w:p>
    <w:p w:rsidR="002A1CB1" w:rsidRPr="00B4691B" w:rsidRDefault="002A1CB1" w:rsidP="002A1CB1">
      <w:pPr>
        <w:rPr>
          <w:rFonts w:ascii="Times New Roman" w:hAnsi="Times New Roman" w:cs="Times New Roman"/>
          <w:b/>
          <w:sz w:val="24"/>
          <w:szCs w:val="28"/>
        </w:rPr>
      </w:pPr>
      <w:r w:rsidRPr="00B4691B">
        <w:rPr>
          <w:rFonts w:ascii="Times New Roman" w:hAnsi="Times New Roman" w:cs="Times New Roman"/>
          <w:b/>
          <w:sz w:val="24"/>
          <w:szCs w:val="28"/>
        </w:rPr>
        <w:t>Перечень теоретических вопросов к экзамену по информатике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Информация, ее виды и свойства.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Основные информационные процессы и их характеристика.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Язык как способ представления и передачи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lastRenderedPageBreak/>
        <w:t>Единицы измерения количества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Представление информации в компьютере (система счисления).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Общее понятие об алгоритме, процесс построения алгоритма.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Основные требования к алгоритму и формы его представления.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Использование основных алгоритмических конструкций: следование, ветвление, цикл.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Модель. Виды моделей.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Компьютерное моделирование.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компьютеров, их основные характеристики.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Архитектура современного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Периферийные устройства компьютера, их возможности.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Файл и файловая система.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Операционная система: понятие, функции, возможности.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Программное обеспечение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Прикладное программное обеспечение компьютера.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Основной пакет программ </w:t>
      </w:r>
      <w:r w:rsidRPr="002A1CB1">
        <w:rPr>
          <w:rFonts w:ascii="Times New Roman" w:hAnsi="Times New Roman" w:cs="Times New Roman"/>
          <w:sz w:val="24"/>
          <w:szCs w:val="24"/>
          <w:lang w:val="en-US"/>
        </w:rPr>
        <w:t>MS Offisse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>Информационные угрозы для цифровой информации, меры защиты для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Компьютерные вирусы, их классификация.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Основные этапы становления информационного общества.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Развитие поколений ЭВМ.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Информационная культура и этические нормы в области информатики.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Этические и правовые нормы информационной деятельности людей.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Текстовый редактор: функции и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Редактирование и форматирование текстового редактора.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Табличный редактор: функции основные объекты электронных таблиц.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Использование функций в табличном редакторе.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и формат данных. Работа с формулами.  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Визуализация данных с помощью диаграмм.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2A1CB1">
        <w:rPr>
          <w:rFonts w:ascii="Times New Roman" w:hAnsi="Times New Roman" w:cs="Times New Roman"/>
          <w:sz w:val="24"/>
          <w:szCs w:val="24"/>
        </w:rPr>
        <w:t>Компьютерные презентации: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Порядок создания презентации в программе MS Power Point.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Система управления базами данных (СУБД).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Способы представления информации в базах данных.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Инструменты СУБД для обработки данных (сортировка и фильтрация).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Компьютерные сети и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Локальные вычислительные сети.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Глобальные сети и их назначение.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Услуги компьютерных сетей: электронная почта, телеконференция.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Всемирная паутина (</w:t>
      </w:r>
      <w:r w:rsidRPr="002A1CB1">
        <w:rPr>
          <w:rFonts w:ascii="Times New Roman" w:hAnsi="Times New Roman" w:cs="Times New Roman"/>
          <w:sz w:val="24"/>
          <w:szCs w:val="24"/>
          <w:lang w:val="en-US"/>
        </w:rPr>
        <w:t>World Wide Web</w:t>
      </w:r>
      <w:r w:rsidRPr="002A1CB1">
        <w:rPr>
          <w:rFonts w:ascii="Times New Roman" w:hAnsi="Times New Roman" w:cs="Times New Roman"/>
          <w:sz w:val="24"/>
          <w:szCs w:val="24"/>
        </w:rPr>
        <w:t>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Поиск информации в интернете.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 Носители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Хранение, обработка и передача информации.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Графические редакторы: назначение и основные функции.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Антивирусные программы (программы для борьбы с вирусами).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Типы компьютеров, их основные характеристики.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lastRenderedPageBreak/>
        <w:t xml:space="preserve"> Способы создания таблиц, редактирование таблиц.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Проблемы информационной безопасности.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История развития глобальных сетей.</w:t>
      </w:r>
    </w:p>
    <w:p w:rsidR="002A1CB1" w:rsidRPr="002A1CB1" w:rsidRDefault="002A1CB1" w:rsidP="002A1CB1">
      <w:pPr>
        <w:pStyle w:val="a6"/>
        <w:numPr>
          <w:ilvl w:val="0"/>
          <w:numId w:val="214"/>
        </w:numPr>
        <w:rPr>
          <w:rFonts w:ascii="Times New Roman" w:hAnsi="Times New Roman" w:cs="Times New Roman"/>
          <w:sz w:val="24"/>
          <w:szCs w:val="24"/>
        </w:rPr>
      </w:pPr>
      <w:r w:rsidRPr="002A1CB1">
        <w:rPr>
          <w:rFonts w:ascii="Times New Roman" w:hAnsi="Times New Roman" w:cs="Times New Roman"/>
          <w:sz w:val="24"/>
          <w:szCs w:val="24"/>
        </w:rPr>
        <w:t xml:space="preserve"> Правовое регулирование в информационной сфере</w:t>
      </w:r>
    </w:p>
    <w:p w:rsidR="00C254F9" w:rsidRPr="00F70676" w:rsidRDefault="00C83FF3" w:rsidP="00C25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3FF3">
        <w:rPr>
          <w:rFonts w:ascii="Times New Roman" w:hAnsi="Times New Roman" w:cs="Times New Roman"/>
          <w:sz w:val="24"/>
          <w:szCs w:val="24"/>
        </w:rPr>
        <w:t xml:space="preserve"> </w:t>
      </w:r>
      <w:r w:rsidR="00C254F9" w:rsidRPr="00F70676">
        <w:rPr>
          <w:rFonts w:ascii="Times New Roman" w:hAnsi="Times New Roman"/>
          <w:b/>
          <w:sz w:val="24"/>
          <w:szCs w:val="24"/>
        </w:rPr>
        <w:t xml:space="preserve">Критерии оценивания </w:t>
      </w:r>
      <w:r w:rsidR="00C254F9">
        <w:rPr>
          <w:rFonts w:ascii="Times New Roman" w:hAnsi="Times New Roman"/>
          <w:b/>
          <w:sz w:val="24"/>
          <w:szCs w:val="24"/>
        </w:rPr>
        <w:t>дифференцированного зачёта</w:t>
      </w:r>
      <w:r w:rsidR="002A1CB1">
        <w:rPr>
          <w:rFonts w:ascii="Times New Roman" w:hAnsi="Times New Roman"/>
          <w:b/>
          <w:sz w:val="24"/>
          <w:szCs w:val="24"/>
        </w:rPr>
        <w:t xml:space="preserve"> и экзамена</w:t>
      </w:r>
    </w:p>
    <w:p w:rsidR="00C254F9" w:rsidRPr="00F70676" w:rsidRDefault="00C254F9" w:rsidP="00C25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6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зачёта</w:t>
      </w:r>
      <w:r w:rsidRPr="00F706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определяется по критериям оценивания: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«5»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37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Знания, понимания, глубины усвоения обучающимися всего объема программного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материала.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Умения выделять главные положения в изученном материале, на основании фактов 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примеров обобщать, делать выводы, устанавливать межпредметные и внутрипредметные связи, творчески применять полученные знания в незнакомой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Отсутствия  ошибок и недочётов при воспроизведении изученного материала, при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устных ответах. </w:t>
      </w:r>
    </w:p>
    <w:p w:rsidR="00C254F9" w:rsidRPr="00F70676" w:rsidRDefault="00C254F9" w:rsidP="00C254F9">
      <w:pPr>
        <w:widowControl w:val="0"/>
        <w:numPr>
          <w:ilvl w:val="0"/>
          <w:numId w:val="2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Устранения отдельных неточностей с помощью дополнительных вопросов учителя, соблюдения культуры  устной речи.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«4»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39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Знания всего изученного программного материала.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Умения выделять главные положения в изученном материале, на основании фактов и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примеров обобщать, делать выводы, устанавливать внутрипредметные связи,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применять полученные знания на практике.</w:t>
      </w:r>
    </w:p>
    <w:p w:rsidR="00C254F9" w:rsidRPr="00F70676" w:rsidRDefault="00C254F9" w:rsidP="00C254F9">
      <w:pPr>
        <w:widowControl w:val="0"/>
        <w:numPr>
          <w:ilvl w:val="0"/>
          <w:numId w:val="2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Допущения незначительных (негрубых) ошибок, недочётов при воспроизведении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изученного материала; соблюдения основных правил культуры устной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C254F9" w:rsidRPr="00F70676" w:rsidRDefault="00C254F9" w:rsidP="00C254F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«3» ставится в случае: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39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Знания и усвоения материала на уровне минимальных требований программы,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затруднения при самостоятельном воспроизведении, возникновения необходимости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незначительной помощи преподавателя.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Умения работать на уровне воспроизведения, затруднения при ответах на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видоизменённые вопросы.</w:t>
      </w:r>
    </w:p>
    <w:p w:rsidR="00C254F9" w:rsidRPr="00F70676" w:rsidRDefault="00C254F9" w:rsidP="00C254F9">
      <w:pPr>
        <w:widowControl w:val="0"/>
        <w:numPr>
          <w:ilvl w:val="0"/>
          <w:numId w:val="212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pacing w:val="-25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Наличия грубой ошибки, нескольких грубых ошибок при воспроизведении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изученного материала; незначительного несоблюдения основных правил культуры </w:t>
      </w: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>устной речи.</w:t>
      </w:r>
    </w:p>
    <w:p w:rsidR="00C254F9" w:rsidRPr="00F70676" w:rsidRDefault="00C254F9" w:rsidP="00C254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z w:val="24"/>
          <w:szCs w:val="24"/>
          <w:u w:val="single"/>
        </w:rPr>
        <w:t>Оценка    «2» ставится в случае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254F9" w:rsidRPr="00F70676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37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Знания и усвоения материала на уровне ниже минимальных требований программы;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наличия отдельных представлений об изученном материале.</w:t>
      </w:r>
    </w:p>
    <w:p w:rsidR="00C254F9" w:rsidRPr="00F70676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pacing w:val="-23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Отсутствия умения работать на уровне воспроизведения, затруднения при ответах на </w:t>
      </w:r>
      <w:r w:rsidRPr="00F70676">
        <w:rPr>
          <w:rFonts w:ascii="Times New Roman" w:eastAsia="Times New Roman" w:hAnsi="Times New Roman" w:cs="Times New Roman"/>
          <w:sz w:val="24"/>
          <w:szCs w:val="24"/>
        </w:rPr>
        <w:t>стандартные вопросы.</w:t>
      </w:r>
    </w:p>
    <w:p w:rsidR="00C254F9" w:rsidRPr="006754BC" w:rsidRDefault="00C254F9" w:rsidP="00C254F9">
      <w:pPr>
        <w:widowControl w:val="0"/>
        <w:numPr>
          <w:ilvl w:val="0"/>
          <w:numId w:val="213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706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Наличия нескольких грубых ошибок, большого числа негрубых при воспроизведении изученного материала, значительного несоблюдения основных </w:t>
      </w:r>
      <w:r w:rsidRPr="00F70676">
        <w:rPr>
          <w:rFonts w:ascii="Times New Roman" w:eastAsia="Times New Roman" w:hAnsi="Times New Roman" w:cs="Times New Roman"/>
          <w:spacing w:val="-9"/>
          <w:sz w:val="24"/>
          <w:szCs w:val="24"/>
        </w:rPr>
        <w:t>правил культуры устной речи.</w:t>
      </w:r>
    </w:p>
    <w:p w:rsidR="00C254F9" w:rsidRDefault="00C254F9" w:rsidP="00C254F9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C254F9" w:rsidRPr="00F70676" w:rsidRDefault="00C254F9" w:rsidP="00C254F9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31AE" w:rsidRPr="00B631AE" w:rsidRDefault="00B631AE" w:rsidP="002A1C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t>Перечень рекомендуемых учебных изданий, Интернет-ресурсов, дополнительной литературы</w:t>
      </w:r>
    </w:p>
    <w:p w:rsidR="002A1CB1" w:rsidRDefault="002A1CB1" w:rsidP="002A1CB1">
      <w:pPr>
        <w:pStyle w:val="a4"/>
        <w:shd w:val="clear" w:color="auto" w:fill="FFFFFF"/>
        <w:spacing w:before="14" w:beforeAutospacing="0" w:after="0"/>
      </w:pPr>
      <w:r>
        <w:rPr>
          <w:b/>
          <w:bCs/>
        </w:rPr>
        <w:t>Основная литература:</w:t>
      </w:r>
    </w:p>
    <w:p w:rsidR="002A1CB1" w:rsidRDefault="002A1CB1" w:rsidP="002A1CB1">
      <w:pPr>
        <w:pStyle w:val="a4"/>
        <w:numPr>
          <w:ilvl w:val="0"/>
          <w:numId w:val="215"/>
        </w:numPr>
        <w:spacing w:after="0" w:line="276" w:lineRule="auto"/>
      </w:pPr>
      <w:r>
        <w:lastRenderedPageBreak/>
        <w:t>Цветкова М.С. Хлобыстова И.Ю.. Информатика: Учебник.-М.:2017</w:t>
      </w:r>
    </w:p>
    <w:p w:rsidR="002A1CB1" w:rsidRDefault="002A1CB1" w:rsidP="002A1CB1">
      <w:pPr>
        <w:pStyle w:val="a4"/>
        <w:numPr>
          <w:ilvl w:val="0"/>
          <w:numId w:val="215"/>
        </w:numPr>
        <w:spacing w:after="0" w:line="276" w:lineRule="auto"/>
      </w:pPr>
      <w:r>
        <w:t>Информатика и ИКТ. Базовый уровень: учебник для 10 класса / Н.Д. Угринович. – М.:БИНОМ. Лаборатория знаний, 2011.</w:t>
      </w:r>
    </w:p>
    <w:p w:rsidR="002A1CB1" w:rsidRDefault="002A1CB1" w:rsidP="001B7AFB">
      <w:pPr>
        <w:pStyle w:val="a4"/>
        <w:numPr>
          <w:ilvl w:val="0"/>
          <w:numId w:val="215"/>
        </w:numPr>
        <w:spacing w:after="0" w:line="276" w:lineRule="auto"/>
      </w:pPr>
      <w:r>
        <w:t>Информатика и ИКТ. Базовый уровень: учебник для 11 класса / Н.Д. Угринович. – М.:БИНОМ. Лаборатория знаний, 2011.</w:t>
      </w:r>
    </w:p>
    <w:p w:rsidR="002A1CB1" w:rsidRDefault="002A1CB1" w:rsidP="001B7AFB">
      <w:pPr>
        <w:pStyle w:val="a4"/>
        <w:spacing w:before="0" w:beforeAutospacing="0" w:after="0"/>
      </w:pPr>
      <w:r>
        <w:rPr>
          <w:b/>
          <w:bCs/>
        </w:rPr>
        <w:t>Дополнительные источники:</w:t>
      </w:r>
    </w:p>
    <w:p w:rsidR="002A1CB1" w:rsidRDefault="002A1CB1" w:rsidP="001B7AFB">
      <w:pPr>
        <w:pStyle w:val="a4"/>
        <w:spacing w:before="0" w:beforeAutospacing="0" w:after="0"/>
      </w:pPr>
      <w:r>
        <w:t>1. Информатика. Внеклассные мероприятия, неделя информатики 2-11 класс: автор составитель А.Г. Куличкова, 2011.</w:t>
      </w:r>
    </w:p>
    <w:p w:rsidR="002A1CB1" w:rsidRDefault="002A1CB1" w:rsidP="001B7AFB">
      <w:pPr>
        <w:pStyle w:val="a4"/>
        <w:spacing w:before="0" w:beforeAutospacing="0" w:after="0" w:line="276" w:lineRule="auto"/>
      </w:pPr>
      <w:r>
        <w:t>2. Преподавание курса «Информатика и ИКТ» в основной и старшей школе.8-11 классы: методическое пособие / Н.Д. Угринович – М.: БИНОМ. Лаборатория знаний, 2008.</w:t>
      </w:r>
    </w:p>
    <w:p w:rsidR="002A1CB1" w:rsidRDefault="002A1CB1" w:rsidP="001B7AFB">
      <w:pPr>
        <w:pStyle w:val="a4"/>
        <w:spacing w:before="0" w:beforeAutospacing="0" w:after="0" w:line="276" w:lineRule="auto"/>
      </w:pPr>
      <w:r>
        <w:t>3. Информатика и ИКТ. 10-11 классы. Тематические тесты. Подготовка к ЕГЭ. Базовый, повышенный, высокий уровни. / Под ред. Ф.Ф. Лысенко, Л.Н. Евич.- Ростов-на Дону: Легион-М,2011.-240с.</w:t>
      </w:r>
    </w:p>
    <w:p w:rsidR="002A1CB1" w:rsidRDefault="002A1CB1" w:rsidP="001B7AFB">
      <w:pPr>
        <w:pStyle w:val="a4"/>
        <w:spacing w:before="0" w:beforeAutospacing="0" w:after="0"/>
      </w:pPr>
      <w:r>
        <w:t>4. Информатика в схемах и таблицах / И.А. Трофимова, О.В. Яровая.- М.: Эксмо, 2010.-160с.</w:t>
      </w:r>
    </w:p>
    <w:p w:rsidR="002A1CB1" w:rsidRDefault="002A1CB1" w:rsidP="001B7AFB">
      <w:pPr>
        <w:pStyle w:val="a4"/>
        <w:spacing w:before="0" w:beforeAutospacing="0" w:after="0"/>
      </w:pPr>
      <w:r>
        <w:rPr>
          <w:b/>
          <w:bCs/>
        </w:rPr>
        <w:t xml:space="preserve">Сайты и электронные пособия </w:t>
      </w:r>
    </w:p>
    <w:p w:rsidR="002A1CB1" w:rsidRDefault="002A1CB1" w:rsidP="001B7AFB">
      <w:pPr>
        <w:pStyle w:val="a4"/>
        <w:numPr>
          <w:ilvl w:val="0"/>
          <w:numId w:val="216"/>
        </w:numPr>
        <w:spacing w:before="0" w:beforeAutospacing="0" w:after="0"/>
      </w:pPr>
      <w:r>
        <w:rPr>
          <w:color w:val="000000"/>
          <w:u w:val="single"/>
        </w:rPr>
        <w:t>Комплекс электронных плакатов</w:t>
      </w:r>
    </w:p>
    <w:p w:rsidR="002A1CB1" w:rsidRDefault="002A1CB1" w:rsidP="001B7AFB">
      <w:pPr>
        <w:pStyle w:val="a4"/>
        <w:spacing w:before="0" w:beforeAutospacing="0" w:after="0"/>
        <w:ind w:left="1066"/>
      </w:pPr>
      <w:r>
        <w:t>Информатика. НПИ «Учебная техника и технологии» ЮУрГУ</w:t>
      </w:r>
    </w:p>
    <w:p w:rsidR="002A1CB1" w:rsidRDefault="002F7FDA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7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videouroki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net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Презентации к уроку информатики 11 кл.</w:t>
      </w:r>
    </w:p>
    <w:p w:rsidR="002A1CB1" w:rsidRDefault="002F7FDA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8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kopilkaurokov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ru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Информатика и ИКТ. Тесты.</w:t>
      </w:r>
    </w:p>
    <w:p w:rsidR="002A1CB1" w:rsidRDefault="002F7FDA" w:rsidP="001B7AFB">
      <w:pPr>
        <w:pStyle w:val="a4"/>
        <w:numPr>
          <w:ilvl w:val="0"/>
          <w:numId w:val="217"/>
        </w:numPr>
        <w:spacing w:before="0" w:beforeAutospacing="0" w:after="0"/>
      </w:pPr>
      <w:hyperlink r:id="rId59" w:history="1">
        <w:r w:rsidR="002A1CB1">
          <w:rPr>
            <w:rStyle w:val="af3"/>
            <w:color w:val="000000"/>
            <w:lang w:val="en-US"/>
          </w:rPr>
          <w:t>www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x</w:t>
        </w:r>
        <w:r w:rsidR="002A1CB1">
          <w:rPr>
            <w:rStyle w:val="af3"/>
            <w:color w:val="000000"/>
          </w:rPr>
          <w:t>-</w:t>
        </w:r>
        <w:r w:rsidR="002A1CB1">
          <w:rPr>
            <w:rStyle w:val="af3"/>
            <w:color w:val="000000"/>
            <w:lang w:val="en-US"/>
          </w:rPr>
          <w:t>uni</w:t>
        </w:r>
        <w:r w:rsidR="002A1CB1">
          <w:rPr>
            <w:rStyle w:val="af3"/>
            <w:color w:val="000000"/>
          </w:rPr>
          <w:t>.</w:t>
        </w:r>
        <w:r w:rsidR="002A1CB1">
          <w:rPr>
            <w:rStyle w:val="af3"/>
            <w:color w:val="000000"/>
            <w:lang w:val="en-US"/>
          </w:rPr>
          <w:t>com</w:t>
        </w:r>
      </w:hyperlink>
      <w:r w:rsidR="002A1CB1">
        <w:rPr>
          <w:color w:val="000000"/>
          <w:u w:val="single"/>
        </w:rPr>
        <w:t xml:space="preserve"> </w:t>
      </w:r>
      <w:r w:rsidR="002A1CB1">
        <w:rPr>
          <w:color w:val="000000"/>
        </w:rPr>
        <w:t>Пособие для учителя информатики и ИКТ 10-11кл.</w:t>
      </w:r>
      <w:r w:rsidR="002A1CB1">
        <w:rPr>
          <w:color w:val="000000"/>
          <w:u w:val="single"/>
        </w:rPr>
        <w:t xml:space="preserve"> </w:t>
      </w:r>
    </w:p>
    <w:p w:rsidR="004A5D6D" w:rsidRPr="00EC5B08" w:rsidRDefault="004A5D6D" w:rsidP="001B7AFB">
      <w:pPr>
        <w:spacing w:after="0" w:line="360" w:lineRule="auto"/>
        <w:ind w:firstLine="567"/>
        <w:rPr>
          <w:sz w:val="28"/>
          <w:szCs w:val="28"/>
        </w:rPr>
      </w:pPr>
    </w:p>
    <w:sectPr w:rsidR="004A5D6D" w:rsidRPr="00EC5B08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BC2" w:rsidRDefault="00B66BC2" w:rsidP="001E3CDE">
      <w:pPr>
        <w:spacing w:after="0" w:line="240" w:lineRule="auto"/>
      </w:pPr>
      <w:r>
        <w:separator/>
      </w:r>
    </w:p>
  </w:endnote>
  <w:endnote w:type="continuationSeparator" w:id="0">
    <w:p w:rsidR="00B66BC2" w:rsidRDefault="00B66BC2" w:rsidP="001E3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MT">
    <w:altName w:val="MS Mincho"/>
    <w:charset w:val="8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5A9" w:rsidRDefault="007355A9">
    <w:pPr>
      <w:pStyle w:val="a7"/>
      <w:jc w:val="right"/>
    </w:pPr>
    <w:fldSimple w:instr=" PAGE ">
      <w:r w:rsidR="007634E7">
        <w:rPr>
          <w:noProof/>
        </w:rPr>
        <w:t>60</w:t>
      </w:r>
    </w:fldSimple>
  </w:p>
  <w:p w:rsidR="007355A9" w:rsidRDefault="007355A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5A9" w:rsidRDefault="007355A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5A9" w:rsidRDefault="007355A9">
    <w:pPr>
      <w:pStyle w:val="a7"/>
      <w:jc w:val="right"/>
    </w:pPr>
    <w:fldSimple w:instr=" PAGE ">
      <w:r w:rsidR="00B4691B">
        <w:rPr>
          <w:noProof/>
        </w:rPr>
        <w:t>91</w:t>
      </w:r>
    </w:fldSimple>
  </w:p>
  <w:p w:rsidR="007355A9" w:rsidRDefault="007355A9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5A9" w:rsidRDefault="007355A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BC2" w:rsidRDefault="00B66BC2" w:rsidP="001E3CDE">
      <w:pPr>
        <w:spacing w:after="0" w:line="240" w:lineRule="auto"/>
      </w:pPr>
      <w:r>
        <w:separator/>
      </w:r>
    </w:p>
  </w:footnote>
  <w:footnote w:type="continuationSeparator" w:id="0">
    <w:p w:rsidR="00B66BC2" w:rsidRDefault="00B66BC2" w:rsidP="001E3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5A9" w:rsidRDefault="007355A9">
    <w:pPr>
      <w:pStyle w:val="a9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5A9" w:rsidRDefault="007355A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5A9" w:rsidRDefault="007355A9">
    <w:pPr>
      <w:pStyle w:val="a9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5A9" w:rsidRDefault="007355A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C"/>
    <w:multiLevelType w:val="single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3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0000001D"/>
    <w:multiLevelType w:val="singleLevel"/>
    <w:tmpl w:val="0000001D"/>
    <w:name w:val="WW8Num29"/>
    <w:lvl w:ilvl="0">
      <w:start w:val="1"/>
      <w:numFmt w:val="lowerLetter"/>
      <w:lvlText w:val="%1."/>
      <w:lvlJc w:val="left"/>
      <w:pPr>
        <w:tabs>
          <w:tab w:val="num" w:pos="708"/>
        </w:tabs>
        <w:ind w:left="1068" w:hanging="360"/>
      </w:pPr>
      <w:rPr>
        <w:rFonts w:cs="Times New Roman" w:hint="default"/>
      </w:rPr>
    </w:lvl>
  </w:abstractNum>
  <w:abstractNum w:abstractNumId="5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6">
    <w:nsid w:val="00000020"/>
    <w:multiLevelType w:val="singleLevel"/>
    <w:tmpl w:val="00000020"/>
    <w:name w:val="WW8Num3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7">
    <w:nsid w:val="00000026"/>
    <w:multiLevelType w:val="singleLevel"/>
    <w:tmpl w:val="00000026"/>
    <w:name w:val="WW8Num39"/>
    <w:lvl w:ilvl="0">
      <w:start w:val="46"/>
      <w:numFmt w:val="decimal"/>
      <w:lvlText w:val="%1."/>
      <w:lvlJc w:val="left"/>
      <w:pPr>
        <w:tabs>
          <w:tab w:val="num" w:pos="1464"/>
        </w:tabs>
        <w:ind w:left="1464" w:hanging="360"/>
      </w:pPr>
      <w:rPr>
        <w:rFonts w:hint="default"/>
      </w:rPr>
    </w:lvl>
  </w:abstractNum>
  <w:abstractNum w:abstractNumId="8">
    <w:nsid w:val="00000028"/>
    <w:multiLevelType w:val="singleLevel"/>
    <w:tmpl w:val="9B36ECFC"/>
    <w:name w:val="WW8Num41"/>
    <w:lvl w:ilvl="0">
      <w:start w:val="1"/>
      <w:numFmt w:val="decimal"/>
      <w:lvlText w:val="%1."/>
      <w:lvlJc w:val="left"/>
      <w:pPr>
        <w:tabs>
          <w:tab w:val="num" w:pos="426"/>
        </w:tabs>
        <w:ind w:left="426" w:firstLine="0"/>
      </w:pPr>
      <w:rPr>
        <w:rFonts w:hint="default"/>
        <w:b w:val="0"/>
      </w:rPr>
    </w:lvl>
  </w:abstractNum>
  <w:abstractNum w:abstractNumId="9">
    <w:nsid w:val="0000002B"/>
    <w:multiLevelType w:val="singleLevel"/>
    <w:tmpl w:val="0000002B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10">
    <w:nsid w:val="0000002E"/>
    <w:multiLevelType w:val="singleLevel"/>
    <w:tmpl w:val="0000002E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1">
    <w:nsid w:val="00000030"/>
    <w:multiLevelType w:val="singleLevel"/>
    <w:tmpl w:val="00000030"/>
    <w:name w:val="WW8Num49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12">
    <w:nsid w:val="00000033"/>
    <w:multiLevelType w:val="singleLevel"/>
    <w:tmpl w:val="00000033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13">
    <w:nsid w:val="00000036"/>
    <w:multiLevelType w:val="multilevel"/>
    <w:tmpl w:val="00000036"/>
    <w:name w:val="WW8Num5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00000037"/>
    <w:multiLevelType w:val="singleLevel"/>
    <w:tmpl w:val="00000037"/>
    <w:name w:val="WW8Num5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>
    <w:nsid w:val="0000003A"/>
    <w:multiLevelType w:val="singleLevel"/>
    <w:tmpl w:val="0000003A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</w:rPr>
    </w:lvl>
  </w:abstractNum>
  <w:abstractNum w:abstractNumId="16">
    <w:nsid w:val="0000003C"/>
    <w:multiLevelType w:val="singleLevel"/>
    <w:tmpl w:val="0000003C"/>
    <w:name w:val="WW8Num61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17">
    <w:nsid w:val="0000003D"/>
    <w:multiLevelType w:val="singleLevel"/>
    <w:tmpl w:val="0000003D"/>
    <w:name w:val="WW8Num62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18">
    <w:nsid w:val="0000003E"/>
    <w:multiLevelType w:val="multilevel"/>
    <w:tmpl w:val="0000003E"/>
    <w:name w:val="WW8Num6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3F"/>
    <w:multiLevelType w:val="singleLevel"/>
    <w:tmpl w:val="0000003F"/>
    <w:name w:val="WW8Num64"/>
    <w:lvl w:ilvl="0">
      <w:start w:val="1"/>
      <w:numFmt w:val="lowerLetter"/>
      <w:lvlText w:val="%1.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</w:abstractNum>
  <w:abstractNum w:abstractNumId="20">
    <w:nsid w:val="00000041"/>
    <w:multiLevelType w:val="singleLevel"/>
    <w:tmpl w:val="00000041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21">
    <w:nsid w:val="00000048"/>
    <w:multiLevelType w:val="singleLevel"/>
    <w:tmpl w:val="00000048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22">
    <w:nsid w:val="00000049"/>
    <w:multiLevelType w:val="singleLevel"/>
    <w:tmpl w:val="00000049"/>
    <w:name w:val="WW8Num7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23">
    <w:nsid w:val="0000004A"/>
    <w:multiLevelType w:val="singleLevel"/>
    <w:tmpl w:val="0000004A"/>
    <w:name w:val="WW8Num7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4">
    <w:nsid w:val="0000004B"/>
    <w:multiLevelType w:val="singleLevel"/>
    <w:tmpl w:val="0000004B"/>
    <w:name w:val="WW8Num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5">
    <w:nsid w:val="00000050"/>
    <w:multiLevelType w:val="multilevel"/>
    <w:tmpl w:val="00000050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0000051"/>
    <w:multiLevelType w:val="singleLevel"/>
    <w:tmpl w:val="00000051"/>
    <w:name w:val="WW8Num8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>
    <w:nsid w:val="00000053"/>
    <w:multiLevelType w:val="multilevel"/>
    <w:tmpl w:val="00000053"/>
    <w:name w:val="WW8Num8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0000057"/>
    <w:multiLevelType w:val="singleLevel"/>
    <w:tmpl w:val="00000057"/>
    <w:name w:val="WW8Num9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29">
    <w:nsid w:val="00000058"/>
    <w:multiLevelType w:val="singleLevel"/>
    <w:tmpl w:val="00000058"/>
    <w:name w:val="WW8Num91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30">
    <w:nsid w:val="00000059"/>
    <w:multiLevelType w:val="multilevel"/>
    <w:tmpl w:val="00000059"/>
    <w:name w:val="WW8Num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5A"/>
    <w:multiLevelType w:val="multilevel"/>
    <w:tmpl w:val="0000005A"/>
    <w:name w:val="WW8Num9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</w:rPr>
    </w:lvl>
    <w:lvl w:ilvl="2">
      <w:start w:val="1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5C"/>
    <w:multiLevelType w:val="singleLevel"/>
    <w:tmpl w:val="CEAAEA18"/>
    <w:name w:val="WW8Num9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</w:abstractNum>
  <w:abstractNum w:abstractNumId="33">
    <w:nsid w:val="0000005E"/>
    <w:multiLevelType w:val="singleLevel"/>
    <w:tmpl w:val="0000005E"/>
    <w:name w:val="WW8Num9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34">
    <w:nsid w:val="00000060"/>
    <w:multiLevelType w:val="multilevel"/>
    <w:tmpl w:val="00000060"/>
    <w:name w:val="WW8Num9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0000061"/>
    <w:multiLevelType w:val="singleLevel"/>
    <w:tmpl w:val="00000061"/>
    <w:name w:val="WW8Num10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36">
    <w:nsid w:val="00000063"/>
    <w:multiLevelType w:val="singleLevel"/>
    <w:tmpl w:val="00000063"/>
    <w:name w:val="WW8Num1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>
    <w:nsid w:val="00000065"/>
    <w:multiLevelType w:val="multilevel"/>
    <w:tmpl w:val="00000065"/>
    <w:name w:val="WW8Num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000006A"/>
    <w:multiLevelType w:val="singleLevel"/>
    <w:tmpl w:val="0000006A"/>
    <w:name w:val="WW8Num10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9">
    <w:nsid w:val="0000006B"/>
    <w:multiLevelType w:val="multilevel"/>
    <w:tmpl w:val="0000006B"/>
    <w:name w:val="WW8Num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000006D"/>
    <w:multiLevelType w:val="singleLevel"/>
    <w:tmpl w:val="0000006D"/>
    <w:name w:val="WW8Num11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41">
    <w:nsid w:val="0000006F"/>
    <w:multiLevelType w:val="multilevel"/>
    <w:tmpl w:val="0000006F"/>
    <w:name w:val="WW8Num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0000070"/>
    <w:multiLevelType w:val="singleLevel"/>
    <w:tmpl w:val="00000070"/>
    <w:name w:val="WW8Num1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>
    <w:nsid w:val="00000071"/>
    <w:multiLevelType w:val="singleLevel"/>
    <w:tmpl w:val="00000071"/>
    <w:name w:val="WW8Num116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44">
    <w:nsid w:val="00000073"/>
    <w:multiLevelType w:val="singleLevel"/>
    <w:tmpl w:val="00000073"/>
    <w:name w:val="WW8Num11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5">
    <w:nsid w:val="00000074"/>
    <w:multiLevelType w:val="singleLevel"/>
    <w:tmpl w:val="00000074"/>
    <w:name w:val="WW8Num1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46">
    <w:nsid w:val="00000075"/>
    <w:multiLevelType w:val="singleLevel"/>
    <w:tmpl w:val="00000075"/>
    <w:name w:val="WW8Num120"/>
    <w:lvl w:ilvl="0">
      <w:start w:val="1"/>
      <w:numFmt w:val="decimal"/>
      <w:lvlText w:val="%1."/>
      <w:lvlJc w:val="left"/>
      <w:pPr>
        <w:tabs>
          <w:tab w:val="num" w:pos="0"/>
        </w:tabs>
        <w:ind w:left="77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47">
    <w:nsid w:val="0000007A"/>
    <w:multiLevelType w:val="singleLevel"/>
    <w:tmpl w:val="0000007A"/>
    <w:name w:val="WW8Num12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8">
    <w:nsid w:val="0000007C"/>
    <w:multiLevelType w:val="multilevel"/>
    <w:tmpl w:val="0000007C"/>
    <w:name w:val="WW8Num12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  <w:lvl w:ilvl="1">
      <w:numFmt w:val="bullet"/>
      <w:lvlText w:val="•"/>
      <w:lvlJc w:val="left"/>
      <w:pPr>
        <w:tabs>
          <w:tab w:val="num" w:pos="708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7F"/>
    <w:multiLevelType w:val="singleLevel"/>
    <w:tmpl w:val="0000007F"/>
    <w:name w:val="WW8Num130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50">
    <w:nsid w:val="00000082"/>
    <w:multiLevelType w:val="singleLevel"/>
    <w:tmpl w:val="00000082"/>
    <w:name w:val="WW8Num13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1">
    <w:nsid w:val="00000084"/>
    <w:multiLevelType w:val="multilevel"/>
    <w:tmpl w:val="00000084"/>
    <w:name w:val="WW8Num135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6"/>
      <w:numFmt w:val="decimal"/>
      <w:lvlText w:val="%2."/>
      <w:lvlJc w:val="left"/>
      <w:pPr>
        <w:tabs>
          <w:tab w:val="num" w:pos="708"/>
        </w:tabs>
        <w:ind w:left="180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2700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0000008A"/>
    <w:multiLevelType w:val="singleLevel"/>
    <w:tmpl w:val="0000008A"/>
    <w:name w:val="WW8Num141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53">
    <w:nsid w:val="0000008C"/>
    <w:multiLevelType w:val="multilevel"/>
    <w:tmpl w:val="0000008C"/>
    <w:name w:val="WW8Num1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000008F"/>
    <w:multiLevelType w:val="singleLevel"/>
    <w:tmpl w:val="0000008F"/>
    <w:name w:val="WW8Num146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55">
    <w:nsid w:val="00000090"/>
    <w:multiLevelType w:val="singleLevel"/>
    <w:tmpl w:val="00000090"/>
    <w:name w:val="WW8Num14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6">
    <w:nsid w:val="00000091"/>
    <w:multiLevelType w:val="singleLevel"/>
    <w:tmpl w:val="00000091"/>
    <w:name w:val="WW8Num14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57">
    <w:nsid w:val="00000094"/>
    <w:multiLevelType w:val="singleLevel"/>
    <w:tmpl w:val="00000094"/>
    <w:name w:val="WW8Num1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8">
    <w:nsid w:val="00000097"/>
    <w:multiLevelType w:val="singleLevel"/>
    <w:tmpl w:val="00000097"/>
    <w:name w:val="WW8Num154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59">
    <w:nsid w:val="00000098"/>
    <w:multiLevelType w:val="singleLevel"/>
    <w:tmpl w:val="00000098"/>
    <w:name w:val="WW8Num156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60">
    <w:nsid w:val="00000099"/>
    <w:multiLevelType w:val="singleLevel"/>
    <w:tmpl w:val="00000099"/>
    <w:name w:val="WW8Num15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61">
    <w:nsid w:val="0000009C"/>
    <w:multiLevelType w:val="singleLevel"/>
    <w:tmpl w:val="0000009C"/>
    <w:name w:val="WW8Num160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62">
    <w:nsid w:val="0000009D"/>
    <w:multiLevelType w:val="singleLevel"/>
    <w:tmpl w:val="0000009D"/>
    <w:name w:val="WW8Num16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 w:val="0"/>
      </w:rPr>
    </w:lvl>
  </w:abstractNum>
  <w:abstractNum w:abstractNumId="63">
    <w:nsid w:val="0000009F"/>
    <w:multiLevelType w:val="singleLevel"/>
    <w:tmpl w:val="0000009F"/>
    <w:name w:val="WW8Num16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64">
    <w:nsid w:val="000000A6"/>
    <w:multiLevelType w:val="multilevel"/>
    <w:tmpl w:val="000000A6"/>
    <w:name w:val="WW8Num170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000000AB"/>
    <w:multiLevelType w:val="singleLevel"/>
    <w:tmpl w:val="000000AB"/>
    <w:name w:val="WW8Num17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66">
    <w:nsid w:val="000000AD"/>
    <w:multiLevelType w:val="multilevel"/>
    <w:tmpl w:val="000000AD"/>
    <w:name w:val="WW8Num17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000000B0"/>
    <w:multiLevelType w:val="singleLevel"/>
    <w:tmpl w:val="000000B0"/>
    <w:name w:val="WW8Num18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8">
    <w:nsid w:val="000000B2"/>
    <w:multiLevelType w:val="multilevel"/>
    <w:tmpl w:val="000000B2"/>
    <w:name w:val="WW8Num18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000000B4"/>
    <w:multiLevelType w:val="singleLevel"/>
    <w:tmpl w:val="000000B4"/>
    <w:name w:val="WW8Num18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0">
    <w:nsid w:val="000000B6"/>
    <w:multiLevelType w:val="singleLevel"/>
    <w:tmpl w:val="000000B6"/>
    <w:name w:val="WW8Num18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71">
    <w:nsid w:val="000000B7"/>
    <w:multiLevelType w:val="singleLevel"/>
    <w:tmpl w:val="000000B7"/>
    <w:name w:val="WW8Num188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2">
    <w:nsid w:val="000000C2"/>
    <w:multiLevelType w:val="singleLevel"/>
    <w:tmpl w:val="000000C2"/>
    <w:name w:val="WW8Num200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73">
    <w:nsid w:val="000000C4"/>
    <w:multiLevelType w:val="singleLevel"/>
    <w:tmpl w:val="000000C4"/>
    <w:name w:val="WW8Num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4">
    <w:nsid w:val="000000C5"/>
    <w:multiLevelType w:val="singleLevel"/>
    <w:tmpl w:val="000000C5"/>
    <w:name w:val="WW8Num203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</w:abstractNum>
  <w:abstractNum w:abstractNumId="75">
    <w:nsid w:val="000000C6"/>
    <w:multiLevelType w:val="singleLevel"/>
    <w:tmpl w:val="000000C6"/>
    <w:name w:val="WW8Num20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6">
    <w:nsid w:val="000000C7"/>
    <w:multiLevelType w:val="singleLevel"/>
    <w:tmpl w:val="000000C7"/>
    <w:name w:val="WW8Num205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77">
    <w:nsid w:val="000000C8"/>
    <w:multiLevelType w:val="multilevel"/>
    <w:tmpl w:val="000000C8"/>
    <w:name w:val="WW8Num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000000CA"/>
    <w:multiLevelType w:val="multilevel"/>
    <w:tmpl w:val="000000CA"/>
    <w:name w:val="WW8Num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000000CD"/>
    <w:multiLevelType w:val="singleLevel"/>
    <w:tmpl w:val="000000CD"/>
    <w:name w:val="WW8Num21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80">
    <w:nsid w:val="000000CF"/>
    <w:multiLevelType w:val="singleLevel"/>
    <w:tmpl w:val="000000CF"/>
    <w:name w:val="WW8Num213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  <w:sz w:val="24"/>
        <w:szCs w:val="24"/>
      </w:rPr>
    </w:lvl>
  </w:abstractNum>
  <w:abstractNum w:abstractNumId="81">
    <w:nsid w:val="000000D0"/>
    <w:multiLevelType w:val="singleLevel"/>
    <w:tmpl w:val="000000D0"/>
    <w:name w:val="WW8Num21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82">
    <w:nsid w:val="000000D1"/>
    <w:multiLevelType w:val="multilevel"/>
    <w:tmpl w:val="000000D1"/>
    <w:name w:val="WW8Num2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000000D4"/>
    <w:multiLevelType w:val="multilevel"/>
    <w:tmpl w:val="000000D4"/>
    <w:name w:val="WW8Num2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000000D6"/>
    <w:multiLevelType w:val="singleLevel"/>
    <w:tmpl w:val="000000D6"/>
    <w:name w:val="WW8Num220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  <w:sz w:val="24"/>
        <w:szCs w:val="24"/>
        <w:lang w:val="en-US"/>
      </w:rPr>
    </w:lvl>
  </w:abstractNum>
  <w:abstractNum w:abstractNumId="85">
    <w:nsid w:val="000000D8"/>
    <w:multiLevelType w:val="singleLevel"/>
    <w:tmpl w:val="000000D8"/>
    <w:name w:val="WW8Num222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86">
    <w:nsid w:val="000000D9"/>
    <w:multiLevelType w:val="singleLevel"/>
    <w:tmpl w:val="000000D9"/>
    <w:name w:val="WW8Num223"/>
    <w:lvl w:ilvl="0">
      <w:start w:val="1"/>
      <w:numFmt w:val="lowerLetter"/>
      <w:lvlText w:val="%1."/>
      <w:lvlJc w:val="left"/>
      <w:pPr>
        <w:tabs>
          <w:tab w:val="num" w:pos="360"/>
        </w:tabs>
        <w:ind w:left="1080" w:hanging="360"/>
      </w:pPr>
      <w:rPr>
        <w:rFonts w:cs="Times New Roman" w:hint="default"/>
      </w:rPr>
    </w:lvl>
  </w:abstractNum>
  <w:abstractNum w:abstractNumId="87">
    <w:nsid w:val="000000DC"/>
    <w:multiLevelType w:val="singleLevel"/>
    <w:tmpl w:val="000000DC"/>
    <w:name w:val="WW8Num22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88">
    <w:nsid w:val="000000DD"/>
    <w:multiLevelType w:val="singleLevel"/>
    <w:tmpl w:val="000000DD"/>
    <w:name w:val="WW8Num22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89">
    <w:nsid w:val="000000E2"/>
    <w:multiLevelType w:val="singleLevel"/>
    <w:tmpl w:val="000000E2"/>
    <w:name w:val="WW8Num232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</w:rPr>
    </w:lvl>
  </w:abstractNum>
  <w:abstractNum w:abstractNumId="90">
    <w:nsid w:val="000000E4"/>
    <w:multiLevelType w:val="singleLevel"/>
    <w:tmpl w:val="000000E4"/>
    <w:name w:val="WW8Num234"/>
    <w:lvl w:ilvl="0">
      <w:start w:val="1"/>
      <w:numFmt w:val="lowerLetter"/>
      <w:lvlText w:val="%1."/>
      <w:lvlJc w:val="left"/>
      <w:pPr>
        <w:tabs>
          <w:tab w:val="num" w:pos="348"/>
        </w:tabs>
        <w:ind w:left="1068" w:hanging="360"/>
      </w:pPr>
      <w:rPr>
        <w:rFonts w:cs="Times New Roman" w:hint="default"/>
        <w:b w:val="0"/>
      </w:rPr>
    </w:lvl>
  </w:abstractNum>
  <w:abstractNum w:abstractNumId="91">
    <w:nsid w:val="000000E5"/>
    <w:multiLevelType w:val="singleLevel"/>
    <w:tmpl w:val="000000E5"/>
    <w:name w:val="WW8Num235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92">
    <w:nsid w:val="000000E6"/>
    <w:multiLevelType w:val="singleLevel"/>
    <w:tmpl w:val="000000E6"/>
    <w:name w:val="WW8Num23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93">
    <w:nsid w:val="000000EA"/>
    <w:multiLevelType w:val="singleLevel"/>
    <w:tmpl w:val="000000EA"/>
    <w:name w:val="WW8Num240"/>
    <w:lvl w:ilvl="0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cs="Times New Roman" w:hint="default"/>
      </w:rPr>
    </w:lvl>
  </w:abstractNum>
  <w:abstractNum w:abstractNumId="94">
    <w:nsid w:val="000000EB"/>
    <w:multiLevelType w:val="singleLevel"/>
    <w:tmpl w:val="000000EB"/>
    <w:name w:val="WW8Num2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5">
    <w:nsid w:val="000000EE"/>
    <w:multiLevelType w:val="singleLevel"/>
    <w:tmpl w:val="000000EE"/>
    <w:name w:val="WW8Num24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i/>
      </w:rPr>
    </w:lvl>
  </w:abstractNum>
  <w:abstractNum w:abstractNumId="96">
    <w:nsid w:val="000000F3"/>
    <w:multiLevelType w:val="multilevel"/>
    <w:tmpl w:val="000000F3"/>
    <w:name w:val="WW8Num250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23"/>
      <w:numFmt w:val="decimal"/>
      <w:lvlText w:val="%2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  <w:lang w:val="en-US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7">
    <w:nsid w:val="000000F9"/>
    <w:multiLevelType w:val="singleLevel"/>
    <w:tmpl w:val="000000F9"/>
    <w:name w:val="WW8Num258"/>
    <w:lvl w:ilvl="0">
      <w:start w:val="1"/>
      <w:numFmt w:val="lowerLetter"/>
      <w:lvlText w:val="%1."/>
      <w:lvlJc w:val="left"/>
      <w:pPr>
        <w:tabs>
          <w:tab w:val="num" w:pos="1788"/>
        </w:tabs>
        <w:ind w:left="2508" w:hanging="360"/>
      </w:pPr>
      <w:rPr>
        <w:rFonts w:cs="Times New Roman" w:hint="default"/>
      </w:rPr>
    </w:lvl>
  </w:abstractNum>
  <w:abstractNum w:abstractNumId="98">
    <w:nsid w:val="01011F8E"/>
    <w:multiLevelType w:val="multilevel"/>
    <w:tmpl w:val="6C8E0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01815D3D"/>
    <w:multiLevelType w:val="multilevel"/>
    <w:tmpl w:val="784C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026A5B1B"/>
    <w:multiLevelType w:val="hybridMultilevel"/>
    <w:tmpl w:val="34BC60CA"/>
    <w:lvl w:ilvl="0" w:tplc="EB4AFA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0346375A"/>
    <w:multiLevelType w:val="multilevel"/>
    <w:tmpl w:val="81B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047F1A6C"/>
    <w:multiLevelType w:val="multilevel"/>
    <w:tmpl w:val="4BD2157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05105CBA"/>
    <w:multiLevelType w:val="multilevel"/>
    <w:tmpl w:val="4F54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085849F0"/>
    <w:multiLevelType w:val="hybridMultilevel"/>
    <w:tmpl w:val="923697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0A95182A"/>
    <w:multiLevelType w:val="multilevel"/>
    <w:tmpl w:val="4BD215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0D535CE9"/>
    <w:multiLevelType w:val="hybridMultilevel"/>
    <w:tmpl w:val="03DC8A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11FF05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8">
    <w:nsid w:val="143453A0"/>
    <w:multiLevelType w:val="multilevel"/>
    <w:tmpl w:val="C9E4C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15B44BAA"/>
    <w:multiLevelType w:val="multilevel"/>
    <w:tmpl w:val="1A26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16D46C6B"/>
    <w:multiLevelType w:val="hybridMultilevel"/>
    <w:tmpl w:val="403CCC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6E46795"/>
    <w:multiLevelType w:val="hybridMultilevel"/>
    <w:tmpl w:val="C9BCD66A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12">
    <w:nsid w:val="181F1138"/>
    <w:multiLevelType w:val="hybridMultilevel"/>
    <w:tmpl w:val="AFF4940E"/>
    <w:lvl w:ilvl="0" w:tplc="0419000F">
      <w:start w:val="1"/>
      <w:numFmt w:val="decimal"/>
      <w:lvlText w:val="%1."/>
      <w:lvlJc w:val="left"/>
      <w:pPr>
        <w:ind w:left="1098" w:hanging="360"/>
      </w:p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13">
    <w:nsid w:val="1841249E"/>
    <w:multiLevelType w:val="multilevel"/>
    <w:tmpl w:val="0EC60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190766DA"/>
    <w:multiLevelType w:val="multilevel"/>
    <w:tmpl w:val="0172B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1AC938D3"/>
    <w:multiLevelType w:val="multilevel"/>
    <w:tmpl w:val="4BD2157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1B4C6F03"/>
    <w:multiLevelType w:val="hybridMultilevel"/>
    <w:tmpl w:val="475AC664"/>
    <w:lvl w:ilvl="0" w:tplc="E52A38C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1C743FE0"/>
    <w:multiLevelType w:val="hybridMultilevel"/>
    <w:tmpl w:val="45D2E63C"/>
    <w:lvl w:ilvl="0" w:tplc="6C08F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18">
    <w:nsid w:val="1E5263D0"/>
    <w:multiLevelType w:val="hybridMultilevel"/>
    <w:tmpl w:val="5C12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">
    <w:nsid w:val="1E957C5C"/>
    <w:multiLevelType w:val="hybridMultilevel"/>
    <w:tmpl w:val="1A907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>
    <w:nsid w:val="1EC05059"/>
    <w:multiLevelType w:val="hybridMultilevel"/>
    <w:tmpl w:val="FC982146"/>
    <w:lvl w:ilvl="0" w:tplc="E2D81AF6">
      <w:start w:val="6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>
    <w:nsid w:val="20D011B3"/>
    <w:multiLevelType w:val="hybridMultilevel"/>
    <w:tmpl w:val="5E3C7E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>
    <w:nsid w:val="21667F58"/>
    <w:multiLevelType w:val="hybridMultilevel"/>
    <w:tmpl w:val="44DAAE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21E03F5C"/>
    <w:multiLevelType w:val="hybridMultilevel"/>
    <w:tmpl w:val="21CCF41E"/>
    <w:lvl w:ilvl="0" w:tplc="CC44C53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B3EE489A">
      <w:start w:val="3"/>
      <w:numFmt w:val="decimal"/>
      <w:lvlText w:val="%2."/>
      <w:lvlJc w:val="left"/>
      <w:pPr>
        <w:tabs>
          <w:tab w:val="num" w:pos="360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385587A"/>
    <w:multiLevelType w:val="hybridMultilevel"/>
    <w:tmpl w:val="21CCF41E"/>
    <w:lvl w:ilvl="0" w:tplc="CC44C53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B3EE489A">
      <w:start w:val="3"/>
      <w:numFmt w:val="decimal"/>
      <w:lvlText w:val="%2."/>
      <w:lvlJc w:val="left"/>
      <w:pPr>
        <w:tabs>
          <w:tab w:val="num" w:pos="360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3856BFD"/>
    <w:multiLevelType w:val="multilevel"/>
    <w:tmpl w:val="4BD2157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24FD351A"/>
    <w:multiLevelType w:val="multilevel"/>
    <w:tmpl w:val="4BD2157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259D2C39"/>
    <w:multiLevelType w:val="hybridMultilevel"/>
    <w:tmpl w:val="71BA4D84"/>
    <w:lvl w:ilvl="0" w:tplc="2A8ED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8">
    <w:nsid w:val="25E15C22"/>
    <w:multiLevelType w:val="hybridMultilevel"/>
    <w:tmpl w:val="76FE635C"/>
    <w:lvl w:ilvl="0" w:tplc="B4D25B26">
      <w:start w:val="1"/>
      <w:numFmt w:val="bullet"/>
      <w:lvlText w:val="&amp;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6CF0736"/>
    <w:multiLevelType w:val="multilevel"/>
    <w:tmpl w:val="4BD215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2A203BB5"/>
    <w:multiLevelType w:val="multilevel"/>
    <w:tmpl w:val="4BD215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2C963E0C"/>
    <w:multiLevelType w:val="hybridMultilevel"/>
    <w:tmpl w:val="F7A8A6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>
    <w:nsid w:val="2D0D0AE7"/>
    <w:multiLevelType w:val="multilevel"/>
    <w:tmpl w:val="CF3CE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2D7E07B2"/>
    <w:multiLevelType w:val="hybridMultilevel"/>
    <w:tmpl w:val="C8A287D0"/>
    <w:lvl w:ilvl="0" w:tplc="AED46EF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E6503CB"/>
    <w:multiLevelType w:val="hybridMultilevel"/>
    <w:tmpl w:val="5EDC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E843784"/>
    <w:multiLevelType w:val="hybridMultilevel"/>
    <w:tmpl w:val="DF869AA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6">
    <w:nsid w:val="2EA77B9B"/>
    <w:multiLevelType w:val="multilevel"/>
    <w:tmpl w:val="4BD2157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2EFB1650"/>
    <w:multiLevelType w:val="hybridMultilevel"/>
    <w:tmpl w:val="B7BC5C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EFE078D"/>
    <w:multiLevelType w:val="hybridMultilevel"/>
    <w:tmpl w:val="DAF81C8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9">
    <w:nsid w:val="30130D3D"/>
    <w:multiLevelType w:val="hybridMultilevel"/>
    <w:tmpl w:val="313E8188"/>
    <w:lvl w:ilvl="0" w:tplc="65F4C2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0">
    <w:nsid w:val="30643196"/>
    <w:multiLevelType w:val="multilevel"/>
    <w:tmpl w:val="4BD215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33336FF0"/>
    <w:multiLevelType w:val="multilevel"/>
    <w:tmpl w:val="38E62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35261F12"/>
    <w:multiLevelType w:val="multilevel"/>
    <w:tmpl w:val="4BD2157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367D29CD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36866606"/>
    <w:multiLevelType w:val="multilevel"/>
    <w:tmpl w:val="92F67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386F34CD"/>
    <w:multiLevelType w:val="hybridMultilevel"/>
    <w:tmpl w:val="D7B603B8"/>
    <w:lvl w:ilvl="0" w:tplc="0419000F">
      <w:start w:val="1"/>
      <w:numFmt w:val="decimal"/>
      <w:lvlText w:val="%1."/>
      <w:lvlJc w:val="left"/>
      <w:pPr>
        <w:ind w:left="1087" w:hanging="360"/>
      </w:p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46">
    <w:nsid w:val="39B2221D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39F53413"/>
    <w:multiLevelType w:val="multilevel"/>
    <w:tmpl w:val="C9E024E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8">
    <w:nsid w:val="3DBC2305"/>
    <w:multiLevelType w:val="hybridMultilevel"/>
    <w:tmpl w:val="764229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9">
    <w:nsid w:val="400824E2"/>
    <w:multiLevelType w:val="hybridMultilevel"/>
    <w:tmpl w:val="14321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4018237E"/>
    <w:multiLevelType w:val="hybridMultilevel"/>
    <w:tmpl w:val="089C9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14E2158"/>
    <w:multiLevelType w:val="multilevel"/>
    <w:tmpl w:val="EF064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415359C2"/>
    <w:multiLevelType w:val="hybridMultilevel"/>
    <w:tmpl w:val="634AA522"/>
    <w:lvl w:ilvl="0" w:tplc="60680C44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3">
    <w:nsid w:val="45187309"/>
    <w:multiLevelType w:val="multilevel"/>
    <w:tmpl w:val="4BD215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155">
    <w:nsid w:val="456A2BEB"/>
    <w:multiLevelType w:val="hybridMultilevel"/>
    <w:tmpl w:val="AE604EE0"/>
    <w:lvl w:ilvl="0" w:tplc="D126532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56">
    <w:nsid w:val="47B24AB9"/>
    <w:multiLevelType w:val="hybridMultilevel"/>
    <w:tmpl w:val="AD68EE50"/>
    <w:lvl w:ilvl="0" w:tplc="A91E726E">
      <w:start w:val="1"/>
      <w:numFmt w:val="bullet"/>
      <w:lvlText w:val=""/>
      <w:lvlJc w:val="left"/>
      <w:pPr>
        <w:tabs>
          <w:tab w:val="num" w:pos="36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7">
    <w:nsid w:val="482A48FF"/>
    <w:multiLevelType w:val="multilevel"/>
    <w:tmpl w:val="62664A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49AC1C90"/>
    <w:multiLevelType w:val="multilevel"/>
    <w:tmpl w:val="DA3A7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4BF42546"/>
    <w:multiLevelType w:val="multilevel"/>
    <w:tmpl w:val="4BD215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4D782B94"/>
    <w:multiLevelType w:val="multilevel"/>
    <w:tmpl w:val="11542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4E8B5E70"/>
    <w:multiLevelType w:val="multilevel"/>
    <w:tmpl w:val="6B946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4F0B1CB5"/>
    <w:multiLevelType w:val="hybridMultilevel"/>
    <w:tmpl w:val="F40024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500B7FEE"/>
    <w:multiLevelType w:val="hybridMultilevel"/>
    <w:tmpl w:val="7EBEE228"/>
    <w:lvl w:ilvl="0" w:tplc="B1EAD2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4">
    <w:nsid w:val="53C74119"/>
    <w:multiLevelType w:val="hybridMultilevel"/>
    <w:tmpl w:val="57EC941A"/>
    <w:lvl w:ilvl="0" w:tplc="662E6768">
      <w:start w:val="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65">
    <w:nsid w:val="540D4FC3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54CA1428"/>
    <w:multiLevelType w:val="hybridMultilevel"/>
    <w:tmpl w:val="F40024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56A65BEE"/>
    <w:multiLevelType w:val="hybridMultilevel"/>
    <w:tmpl w:val="8194B1C2"/>
    <w:lvl w:ilvl="0" w:tplc="8CD081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8">
    <w:nsid w:val="57563D62"/>
    <w:multiLevelType w:val="singleLevel"/>
    <w:tmpl w:val="2C727E1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69">
    <w:nsid w:val="589479B4"/>
    <w:multiLevelType w:val="hybridMultilevel"/>
    <w:tmpl w:val="863C501E"/>
    <w:lvl w:ilvl="0" w:tplc="B2DEA0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0">
    <w:nsid w:val="58C375C6"/>
    <w:multiLevelType w:val="hybridMultilevel"/>
    <w:tmpl w:val="5C12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1">
    <w:nsid w:val="58EC24E5"/>
    <w:multiLevelType w:val="multilevel"/>
    <w:tmpl w:val="530EA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59E56692"/>
    <w:multiLevelType w:val="multilevel"/>
    <w:tmpl w:val="978A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5A5A7E32"/>
    <w:multiLevelType w:val="hybridMultilevel"/>
    <w:tmpl w:val="8428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B650589"/>
    <w:multiLevelType w:val="hybridMultilevel"/>
    <w:tmpl w:val="71D69C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5">
    <w:nsid w:val="5B7F552E"/>
    <w:multiLevelType w:val="multilevel"/>
    <w:tmpl w:val="304EAC7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176">
    <w:nsid w:val="5CC70EFD"/>
    <w:multiLevelType w:val="multilevel"/>
    <w:tmpl w:val="57EA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5D181BDB"/>
    <w:multiLevelType w:val="hybridMultilevel"/>
    <w:tmpl w:val="9834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8">
    <w:nsid w:val="5DAE1D49"/>
    <w:multiLevelType w:val="multilevel"/>
    <w:tmpl w:val="5F24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5E1B089E"/>
    <w:multiLevelType w:val="hybridMultilevel"/>
    <w:tmpl w:val="AD08983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0">
    <w:nsid w:val="5E3B49E0"/>
    <w:multiLevelType w:val="multilevel"/>
    <w:tmpl w:val="4BD215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5EE71F75"/>
    <w:multiLevelType w:val="multilevel"/>
    <w:tmpl w:val="4BD215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0D16A79"/>
    <w:multiLevelType w:val="hybridMultilevel"/>
    <w:tmpl w:val="A5E4A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>
    <w:nsid w:val="611071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4">
    <w:nsid w:val="6232756F"/>
    <w:multiLevelType w:val="hybridMultilevel"/>
    <w:tmpl w:val="9E8019A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5">
    <w:nsid w:val="62843D5A"/>
    <w:multiLevelType w:val="hybridMultilevel"/>
    <w:tmpl w:val="CBA4D550"/>
    <w:lvl w:ilvl="0" w:tplc="A7084A88">
      <w:start w:val="1"/>
      <w:numFmt w:val="bullet"/>
      <w:lvlText w:val=""/>
      <w:lvlJc w:val="left"/>
      <w:pPr>
        <w:tabs>
          <w:tab w:val="num" w:pos="680"/>
        </w:tabs>
        <w:ind w:left="68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186">
    <w:nsid w:val="62C32860"/>
    <w:multiLevelType w:val="multilevel"/>
    <w:tmpl w:val="4BD215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5EC6D87"/>
    <w:multiLevelType w:val="multilevel"/>
    <w:tmpl w:val="4BD215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6633111"/>
    <w:multiLevelType w:val="multilevel"/>
    <w:tmpl w:val="0D42FFB6"/>
    <w:lvl w:ilvl="0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9">
    <w:nsid w:val="6691138D"/>
    <w:multiLevelType w:val="multilevel"/>
    <w:tmpl w:val="811A2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1">
    <w:nsid w:val="69CF6609"/>
    <w:multiLevelType w:val="hybridMultilevel"/>
    <w:tmpl w:val="DE8C58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2">
    <w:nsid w:val="6A3D78CF"/>
    <w:multiLevelType w:val="multilevel"/>
    <w:tmpl w:val="BAD88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ACC5FAE"/>
    <w:multiLevelType w:val="hybridMultilevel"/>
    <w:tmpl w:val="FE408D7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4">
    <w:nsid w:val="6B44525F"/>
    <w:multiLevelType w:val="multilevel"/>
    <w:tmpl w:val="77DE126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5">
    <w:nsid w:val="6BE02D37"/>
    <w:multiLevelType w:val="multilevel"/>
    <w:tmpl w:val="2B282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6C2E68F9"/>
    <w:multiLevelType w:val="multilevel"/>
    <w:tmpl w:val="4BD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6D360114"/>
    <w:multiLevelType w:val="multilevel"/>
    <w:tmpl w:val="3BBAA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DF93210"/>
    <w:multiLevelType w:val="multilevel"/>
    <w:tmpl w:val="4BD215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6E311328"/>
    <w:multiLevelType w:val="multilevel"/>
    <w:tmpl w:val="4BD2157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708B41EF"/>
    <w:multiLevelType w:val="hybridMultilevel"/>
    <w:tmpl w:val="980CA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1">
    <w:nsid w:val="73CC1DBA"/>
    <w:multiLevelType w:val="multilevel"/>
    <w:tmpl w:val="C32AC9D8"/>
    <w:lvl w:ilvl="0">
      <w:start w:val="2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i/>
      </w:rPr>
    </w:lvl>
    <w:lvl w:ilvl="1">
      <w:start w:val="1"/>
      <w:numFmt w:val="upperLetter"/>
      <w:lvlText w:val="%2)"/>
      <w:lvlJc w:val="left"/>
      <w:pPr>
        <w:tabs>
          <w:tab w:val="num" w:pos="142"/>
        </w:tabs>
        <w:ind w:left="992" w:hanging="85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2">
    <w:nsid w:val="73D91B48"/>
    <w:multiLevelType w:val="multilevel"/>
    <w:tmpl w:val="9B76A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4496964"/>
    <w:multiLevelType w:val="multilevel"/>
    <w:tmpl w:val="4BD215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754C2F24"/>
    <w:multiLevelType w:val="hybridMultilevel"/>
    <w:tmpl w:val="810E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5">
    <w:nsid w:val="75A16A2B"/>
    <w:multiLevelType w:val="multilevel"/>
    <w:tmpl w:val="6E567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75BB68F3"/>
    <w:multiLevelType w:val="multilevel"/>
    <w:tmpl w:val="4BD2157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764A5709"/>
    <w:multiLevelType w:val="hybridMultilevel"/>
    <w:tmpl w:val="961065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8">
    <w:nsid w:val="767256B1"/>
    <w:multiLevelType w:val="hybridMultilevel"/>
    <w:tmpl w:val="0910ED50"/>
    <w:lvl w:ilvl="0" w:tplc="7BD4F864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9">
    <w:nsid w:val="76927EA3"/>
    <w:multiLevelType w:val="hybridMultilevel"/>
    <w:tmpl w:val="8428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70B27F3"/>
    <w:multiLevelType w:val="hybridMultilevel"/>
    <w:tmpl w:val="2A6C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1">
    <w:nsid w:val="776F2420"/>
    <w:multiLevelType w:val="multilevel"/>
    <w:tmpl w:val="338CED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77FC5640"/>
    <w:multiLevelType w:val="multilevel"/>
    <w:tmpl w:val="18001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78D71976"/>
    <w:multiLevelType w:val="hybridMultilevel"/>
    <w:tmpl w:val="7438E4D2"/>
    <w:lvl w:ilvl="0" w:tplc="FD5095B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4">
    <w:nsid w:val="7A711429"/>
    <w:multiLevelType w:val="hybridMultilevel"/>
    <w:tmpl w:val="5254F11E"/>
    <w:lvl w:ilvl="0" w:tplc="7BD4F864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>
    <w:nsid w:val="7EF54AAF"/>
    <w:multiLevelType w:val="singleLevel"/>
    <w:tmpl w:val="2C727E1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16">
    <w:nsid w:val="7F3B533F"/>
    <w:multiLevelType w:val="hybridMultilevel"/>
    <w:tmpl w:val="BE3A3344"/>
    <w:lvl w:ilvl="0" w:tplc="A9E2D962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4"/>
  </w:num>
  <w:num w:numId="2">
    <w:abstractNumId w:val="190"/>
  </w:num>
  <w:num w:numId="3">
    <w:abstractNumId w:val="116"/>
  </w:num>
  <w:num w:numId="4">
    <w:abstractNumId w:val="113"/>
  </w:num>
  <w:num w:numId="5">
    <w:abstractNumId w:val="147"/>
  </w:num>
  <w:num w:numId="6">
    <w:abstractNumId w:val="201"/>
  </w:num>
  <w:num w:numId="7">
    <w:abstractNumId w:val="213"/>
  </w:num>
  <w:num w:numId="8">
    <w:abstractNumId w:val="194"/>
  </w:num>
  <w:num w:numId="9">
    <w:abstractNumId w:val="173"/>
  </w:num>
  <w:num w:numId="10">
    <w:abstractNumId w:val="209"/>
  </w:num>
  <w:num w:numId="11">
    <w:abstractNumId w:val="176"/>
  </w:num>
  <w:num w:numId="12">
    <w:abstractNumId w:val="160"/>
  </w:num>
  <w:num w:numId="13">
    <w:abstractNumId w:val="103"/>
  </w:num>
  <w:num w:numId="14">
    <w:abstractNumId w:val="172"/>
  </w:num>
  <w:num w:numId="15">
    <w:abstractNumId w:val="202"/>
  </w:num>
  <w:num w:numId="16">
    <w:abstractNumId w:val="151"/>
  </w:num>
  <w:num w:numId="17">
    <w:abstractNumId w:val="98"/>
  </w:num>
  <w:num w:numId="18">
    <w:abstractNumId w:val="161"/>
  </w:num>
  <w:num w:numId="19">
    <w:abstractNumId w:val="114"/>
  </w:num>
  <w:num w:numId="20">
    <w:abstractNumId w:val="212"/>
  </w:num>
  <w:num w:numId="21">
    <w:abstractNumId w:val="108"/>
  </w:num>
  <w:num w:numId="22">
    <w:abstractNumId w:val="197"/>
  </w:num>
  <w:num w:numId="23">
    <w:abstractNumId w:val="205"/>
  </w:num>
  <w:num w:numId="24">
    <w:abstractNumId w:val="192"/>
  </w:num>
  <w:num w:numId="25">
    <w:abstractNumId w:val="158"/>
  </w:num>
  <w:num w:numId="26">
    <w:abstractNumId w:val="171"/>
  </w:num>
  <w:num w:numId="27">
    <w:abstractNumId w:val="165"/>
  </w:num>
  <w:num w:numId="28">
    <w:abstractNumId w:val="146"/>
  </w:num>
  <w:num w:numId="29">
    <w:abstractNumId w:val="196"/>
  </w:num>
  <w:num w:numId="30">
    <w:abstractNumId w:val="198"/>
  </w:num>
  <w:num w:numId="31">
    <w:abstractNumId w:val="143"/>
  </w:num>
  <w:num w:numId="32">
    <w:abstractNumId w:val="153"/>
  </w:num>
  <w:num w:numId="33">
    <w:abstractNumId w:val="186"/>
  </w:num>
  <w:num w:numId="34">
    <w:abstractNumId w:val="140"/>
  </w:num>
  <w:num w:numId="35">
    <w:abstractNumId w:val="105"/>
  </w:num>
  <w:num w:numId="36">
    <w:abstractNumId w:val="129"/>
  </w:num>
  <w:num w:numId="37">
    <w:abstractNumId w:val="180"/>
  </w:num>
  <w:num w:numId="38">
    <w:abstractNumId w:val="187"/>
  </w:num>
  <w:num w:numId="39">
    <w:abstractNumId w:val="130"/>
  </w:num>
  <w:num w:numId="40">
    <w:abstractNumId w:val="159"/>
  </w:num>
  <w:num w:numId="41">
    <w:abstractNumId w:val="115"/>
  </w:num>
  <w:num w:numId="42">
    <w:abstractNumId w:val="136"/>
  </w:num>
  <w:num w:numId="43">
    <w:abstractNumId w:val="142"/>
  </w:num>
  <w:num w:numId="44">
    <w:abstractNumId w:val="126"/>
  </w:num>
  <w:num w:numId="45">
    <w:abstractNumId w:val="203"/>
  </w:num>
  <w:num w:numId="46">
    <w:abstractNumId w:val="206"/>
  </w:num>
  <w:num w:numId="47">
    <w:abstractNumId w:val="199"/>
  </w:num>
  <w:num w:numId="48">
    <w:abstractNumId w:val="125"/>
  </w:num>
  <w:num w:numId="49">
    <w:abstractNumId w:val="102"/>
  </w:num>
  <w:num w:numId="50">
    <w:abstractNumId w:val="181"/>
  </w:num>
  <w:num w:numId="51">
    <w:abstractNumId w:val="150"/>
  </w:num>
  <w:num w:numId="52">
    <w:abstractNumId w:val="195"/>
  </w:num>
  <w:num w:numId="53">
    <w:abstractNumId w:val="141"/>
  </w:num>
  <w:num w:numId="54">
    <w:abstractNumId w:val="99"/>
  </w:num>
  <w:num w:numId="55">
    <w:abstractNumId w:val="157"/>
  </w:num>
  <w:num w:numId="56">
    <w:abstractNumId w:val="134"/>
  </w:num>
  <w:num w:numId="57">
    <w:abstractNumId w:val="178"/>
  </w:num>
  <w:num w:numId="58">
    <w:abstractNumId w:val="101"/>
  </w:num>
  <w:num w:numId="59">
    <w:abstractNumId w:val="109"/>
  </w:num>
  <w:num w:numId="60">
    <w:abstractNumId w:val="132"/>
  </w:num>
  <w:num w:numId="61">
    <w:abstractNumId w:val="139"/>
  </w:num>
  <w:num w:numId="62">
    <w:abstractNumId w:val="215"/>
  </w:num>
  <w:num w:numId="63">
    <w:abstractNumId w:val="164"/>
  </w:num>
  <w:num w:numId="64">
    <w:abstractNumId w:val="166"/>
  </w:num>
  <w:num w:numId="65">
    <w:abstractNumId w:val="162"/>
  </w:num>
  <w:num w:numId="66">
    <w:abstractNumId w:val="107"/>
  </w:num>
  <w:num w:numId="67">
    <w:abstractNumId w:val="117"/>
  </w:num>
  <w:num w:numId="68">
    <w:abstractNumId w:val="183"/>
  </w:num>
  <w:num w:numId="69">
    <w:abstractNumId w:val="214"/>
  </w:num>
  <w:num w:numId="70">
    <w:abstractNumId w:val="208"/>
  </w:num>
  <w:num w:numId="71">
    <w:abstractNumId w:val="168"/>
  </w:num>
  <w:num w:numId="72">
    <w:abstractNumId w:val="128"/>
  </w:num>
  <w:num w:numId="73">
    <w:abstractNumId w:val="191"/>
  </w:num>
  <w:num w:numId="74">
    <w:abstractNumId w:val="127"/>
  </w:num>
  <w:num w:numId="75">
    <w:abstractNumId w:val="167"/>
  </w:num>
  <w:num w:numId="76">
    <w:abstractNumId w:val="119"/>
  </w:num>
  <w:num w:numId="77">
    <w:abstractNumId w:val="193"/>
  </w:num>
  <w:num w:numId="78">
    <w:abstractNumId w:val="170"/>
  </w:num>
  <w:num w:numId="79">
    <w:abstractNumId w:val="118"/>
  </w:num>
  <w:num w:numId="80">
    <w:abstractNumId w:val="210"/>
  </w:num>
  <w:num w:numId="81">
    <w:abstractNumId w:val="155"/>
  </w:num>
  <w:num w:numId="82">
    <w:abstractNumId w:val="106"/>
  </w:num>
  <w:num w:numId="83">
    <w:abstractNumId w:val="175"/>
  </w:num>
  <w:num w:numId="84">
    <w:abstractNumId w:val="185"/>
  </w:num>
  <w:num w:numId="85">
    <w:abstractNumId w:val="124"/>
  </w:num>
  <w:num w:numId="86">
    <w:abstractNumId w:val="133"/>
  </w:num>
  <w:num w:numId="87">
    <w:abstractNumId w:val="123"/>
  </w:num>
  <w:num w:numId="88">
    <w:abstractNumId w:val="110"/>
  </w:num>
  <w:num w:numId="89">
    <w:abstractNumId w:val="138"/>
  </w:num>
  <w:num w:numId="90">
    <w:abstractNumId w:val="149"/>
  </w:num>
  <w:num w:numId="91">
    <w:abstractNumId w:val="204"/>
  </w:num>
  <w:num w:numId="92">
    <w:abstractNumId w:val="131"/>
  </w:num>
  <w:num w:numId="93">
    <w:abstractNumId w:val="184"/>
  </w:num>
  <w:num w:numId="94">
    <w:abstractNumId w:val="163"/>
  </w:num>
  <w:num w:numId="95">
    <w:abstractNumId w:val="152"/>
  </w:num>
  <w:num w:numId="96">
    <w:abstractNumId w:val="120"/>
  </w:num>
  <w:num w:numId="97">
    <w:abstractNumId w:val="216"/>
  </w:num>
  <w:num w:numId="98">
    <w:abstractNumId w:val="135"/>
  </w:num>
  <w:num w:numId="99">
    <w:abstractNumId w:val="188"/>
  </w:num>
  <w:num w:numId="100">
    <w:abstractNumId w:val="121"/>
  </w:num>
  <w:num w:numId="101">
    <w:abstractNumId w:val="207"/>
  </w:num>
  <w:num w:numId="102">
    <w:abstractNumId w:val="156"/>
  </w:num>
  <w:num w:numId="103">
    <w:abstractNumId w:val="200"/>
  </w:num>
  <w:num w:numId="104">
    <w:abstractNumId w:val="169"/>
  </w:num>
  <w:num w:numId="105">
    <w:abstractNumId w:val="179"/>
  </w:num>
  <w:num w:numId="106">
    <w:abstractNumId w:val="148"/>
  </w:num>
  <w:num w:numId="107">
    <w:abstractNumId w:val="122"/>
  </w:num>
  <w:num w:numId="108">
    <w:abstractNumId w:val="177"/>
  </w:num>
  <w:num w:numId="109">
    <w:abstractNumId w:val="100"/>
  </w:num>
  <w:num w:numId="110">
    <w:abstractNumId w:val="104"/>
  </w:num>
  <w:num w:numId="111">
    <w:abstractNumId w:val="182"/>
  </w:num>
  <w:num w:numId="112">
    <w:abstractNumId w:val="46"/>
  </w:num>
  <w:num w:numId="113">
    <w:abstractNumId w:val="24"/>
  </w:num>
  <w:num w:numId="114">
    <w:abstractNumId w:val="1"/>
  </w:num>
  <w:num w:numId="115">
    <w:abstractNumId w:val="3"/>
  </w:num>
  <w:num w:numId="116">
    <w:abstractNumId w:val="14"/>
  </w:num>
  <w:num w:numId="117">
    <w:abstractNumId w:val="26"/>
  </w:num>
  <w:num w:numId="118">
    <w:abstractNumId w:val="32"/>
  </w:num>
  <w:num w:numId="119">
    <w:abstractNumId w:val="38"/>
  </w:num>
  <w:num w:numId="120">
    <w:abstractNumId w:val="44"/>
  </w:num>
  <w:num w:numId="121">
    <w:abstractNumId w:val="47"/>
  </w:num>
  <w:num w:numId="122">
    <w:abstractNumId w:val="50"/>
  </w:num>
  <w:num w:numId="123">
    <w:abstractNumId w:val="67"/>
  </w:num>
  <w:num w:numId="124">
    <w:abstractNumId w:val="69"/>
  </w:num>
  <w:num w:numId="125">
    <w:abstractNumId w:val="2"/>
  </w:num>
  <w:num w:numId="126">
    <w:abstractNumId w:val="8"/>
  </w:num>
  <w:num w:numId="127">
    <w:abstractNumId w:val="9"/>
  </w:num>
  <w:num w:numId="128">
    <w:abstractNumId w:val="20"/>
  </w:num>
  <w:num w:numId="129">
    <w:abstractNumId w:val="28"/>
  </w:num>
  <w:num w:numId="130">
    <w:abstractNumId w:val="35"/>
  </w:num>
  <w:num w:numId="131">
    <w:abstractNumId w:val="40"/>
  </w:num>
  <w:num w:numId="132">
    <w:abstractNumId w:val="56"/>
  </w:num>
  <w:num w:numId="133">
    <w:abstractNumId w:val="58"/>
  </w:num>
  <w:num w:numId="134">
    <w:abstractNumId w:val="84"/>
  </w:num>
  <w:num w:numId="135">
    <w:abstractNumId w:val="0"/>
  </w:num>
  <w:num w:numId="136">
    <w:abstractNumId w:val="18"/>
  </w:num>
  <w:num w:numId="137">
    <w:abstractNumId w:val="25"/>
  </w:num>
  <w:num w:numId="138">
    <w:abstractNumId w:val="27"/>
  </w:num>
  <w:num w:numId="139">
    <w:abstractNumId w:val="30"/>
  </w:num>
  <w:num w:numId="140">
    <w:abstractNumId w:val="34"/>
  </w:num>
  <w:num w:numId="141">
    <w:abstractNumId w:val="37"/>
  </w:num>
  <w:num w:numId="142">
    <w:abstractNumId w:val="39"/>
  </w:num>
  <w:num w:numId="143">
    <w:abstractNumId w:val="41"/>
  </w:num>
  <w:num w:numId="144">
    <w:abstractNumId w:val="53"/>
  </w:num>
  <w:num w:numId="145">
    <w:abstractNumId w:val="55"/>
  </w:num>
  <w:num w:numId="146">
    <w:abstractNumId w:val="57"/>
  </w:num>
  <w:num w:numId="147">
    <w:abstractNumId w:val="62"/>
  </w:num>
  <w:num w:numId="148">
    <w:abstractNumId w:val="63"/>
  </w:num>
  <w:num w:numId="149">
    <w:abstractNumId w:val="66"/>
  </w:num>
  <w:num w:numId="150">
    <w:abstractNumId w:val="77"/>
  </w:num>
  <w:num w:numId="151">
    <w:abstractNumId w:val="78"/>
  </w:num>
  <w:num w:numId="152">
    <w:abstractNumId w:val="82"/>
  </w:num>
  <w:num w:numId="153">
    <w:abstractNumId w:val="95"/>
  </w:num>
  <w:num w:numId="154">
    <w:abstractNumId w:val="36"/>
  </w:num>
  <w:num w:numId="155">
    <w:abstractNumId w:val="12"/>
  </w:num>
  <w:num w:numId="156">
    <w:abstractNumId w:val="15"/>
  </w:num>
  <w:num w:numId="157">
    <w:abstractNumId w:val="48"/>
  </w:num>
  <w:num w:numId="158">
    <w:abstractNumId w:val="65"/>
  </w:num>
  <w:num w:numId="159">
    <w:abstractNumId w:val="4"/>
  </w:num>
  <w:num w:numId="160">
    <w:abstractNumId w:val="5"/>
  </w:num>
  <w:num w:numId="161">
    <w:abstractNumId w:val="6"/>
  </w:num>
  <w:num w:numId="162">
    <w:abstractNumId w:val="7"/>
  </w:num>
  <w:num w:numId="163">
    <w:abstractNumId w:val="10"/>
  </w:num>
  <w:num w:numId="164">
    <w:abstractNumId w:val="11"/>
  </w:num>
  <w:num w:numId="165">
    <w:abstractNumId w:val="13"/>
  </w:num>
  <w:num w:numId="166">
    <w:abstractNumId w:val="16"/>
  </w:num>
  <w:num w:numId="167">
    <w:abstractNumId w:val="17"/>
  </w:num>
  <w:num w:numId="168">
    <w:abstractNumId w:val="19"/>
  </w:num>
  <w:num w:numId="169">
    <w:abstractNumId w:val="21"/>
  </w:num>
  <w:num w:numId="170">
    <w:abstractNumId w:val="22"/>
  </w:num>
  <w:num w:numId="171">
    <w:abstractNumId w:val="23"/>
  </w:num>
  <w:num w:numId="172">
    <w:abstractNumId w:val="29"/>
  </w:num>
  <w:num w:numId="173">
    <w:abstractNumId w:val="31"/>
  </w:num>
  <w:num w:numId="174">
    <w:abstractNumId w:val="33"/>
  </w:num>
  <w:num w:numId="175">
    <w:abstractNumId w:val="42"/>
  </w:num>
  <w:num w:numId="176">
    <w:abstractNumId w:val="43"/>
  </w:num>
  <w:num w:numId="177">
    <w:abstractNumId w:val="45"/>
  </w:num>
  <w:num w:numId="178">
    <w:abstractNumId w:val="49"/>
  </w:num>
  <w:num w:numId="179">
    <w:abstractNumId w:val="51"/>
  </w:num>
  <w:num w:numId="180">
    <w:abstractNumId w:val="52"/>
  </w:num>
  <w:num w:numId="181">
    <w:abstractNumId w:val="54"/>
  </w:num>
  <w:num w:numId="182">
    <w:abstractNumId w:val="59"/>
  </w:num>
  <w:num w:numId="183">
    <w:abstractNumId w:val="60"/>
  </w:num>
  <w:num w:numId="184">
    <w:abstractNumId w:val="61"/>
  </w:num>
  <w:num w:numId="185">
    <w:abstractNumId w:val="64"/>
  </w:num>
  <w:num w:numId="186">
    <w:abstractNumId w:val="68"/>
  </w:num>
  <w:num w:numId="187">
    <w:abstractNumId w:val="70"/>
  </w:num>
  <w:num w:numId="188">
    <w:abstractNumId w:val="71"/>
  </w:num>
  <w:num w:numId="189">
    <w:abstractNumId w:val="72"/>
  </w:num>
  <w:num w:numId="190">
    <w:abstractNumId w:val="73"/>
  </w:num>
  <w:num w:numId="191">
    <w:abstractNumId w:val="74"/>
  </w:num>
  <w:num w:numId="192">
    <w:abstractNumId w:val="75"/>
  </w:num>
  <w:num w:numId="193">
    <w:abstractNumId w:val="76"/>
  </w:num>
  <w:num w:numId="194">
    <w:abstractNumId w:val="79"/>
  </w:num>
  <w:num w:numId="195">
    <w:abstractNumId w:val="80"/>
  </w:num>
  <w:num w:numId="196">
    <w:abstractNumId w:val="81"/>
  </w:num>
  <w:num w:numId="197">
    <w:abstractNumId w:val="83"/>
  </w:num>
  <w:num w:numId="198">
    <w:abstractNumId w:val="85"/>
  </w:num>
  <w:num w:numId="199">
    <w:abstractNumId w:val="86"/>
  </w:num>
  <w:num w:numId="200">
    <w:abstractNumId w:val="87"/>
  </w:num>
  <w:num w:numId="201">
    <w:abstractNumId w:val="88"/>
  </w:num>
  <w:num w:numId="202">
    <w:abstractNumId w:val="89"/>
  </w:num>
  <w:num w:numId="203">
    <w:abstractNumId w:val="90"/>
  </w:num>
  <w:num w:numId="204">
    <w:abstractNumId w:val="91"/>
  </w:num>
  <w:num w:numId="205">
    <w:abstractNumId w:val="92"/>
  </w:num>
  <w:num w:numId="206">
    <w:abstractNumId w:val="93"/>
  </w:num>
  <w:num w:numId="207">
    <w:abstractNumId w:val="94"/>
  </w:num>
  <w:num w:numId="208">
    <w:abstractNumId w:val="96"/>
  </w:num>
  <w:num w:numId="209">
    <w:abstractNumId w:val="97"/>
  </w:num>
  <w:num w:numId="210">
    <w:abstractNumId w:val="174"/>
  </w:num>
  <w:num w:numId="211">
    <w:abstractNumId w:val="111"/>
  </w:num>
  <w:num w:numId="212">
    <w:abstractNumId w:val="112"/>
  </w:num>
  <w:num w:numId="213">
    <w:abstractNumId w:val="145"/>
  </w:num>
  <w:num w:numId="214">
    <w:abstractNumId w:val="137"/>
  </w:num>
  <w:num w:numId="215">
    <w:abstractNumId w:val="189"/>
  </w:num>
  <w:num w:numId="216">
    <w:abstractNumId w:val="144"/>
  </w:num>
  <w:num w:numId="217">
    <w:abstractNumId w:val="211"/>
  </w:num>
  <w:numIdMacAtCleanup w:val="2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2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31AE"/>
    <w:rsid w:val="00010154"/>
    <w:rsid w:val="00024916"/>
    <w:rsid w:val="00054C3A"/>
    <w:rsid w:val="00061FEA"/>
    <w:rsid w:val="00062AA6"/>
    <w:rsid w:val="00065A6B"/>
    <w:rsid w:val="00072769"/>
    <w:rsid w:val="00082BBA"/>
    <w:rsid w:val="00087F7F"/>
    <w:rsid w:val="000A0B77"/>
    <w:rsid w:val="000A29FB"/>
    <w:rsid w:val="000A720F"/>
    <w:rsid w:val="000B7890"/>
    <w:rsid w:val="000E4AD2"/>
    <w:rsid w:val="000E6834"/>
    <w:rsid w:val="00101CA6"/>
    <w:rsid w:val="00117639"/>
    <w:rsid w:val="001570A7"/>
    <w:rsid w:val="0016498F"/>
    <w:rsid w:val="00192133"/>
    <w:rsid w:val="001B5DF2"/>
    <w:rsid w:val="001B7AFB"/>
    <w:rsid w:val="001D14E5"/>
    <w:rsid w:val="001E3CDE"/>
    <w:rsid w:val="001F0A32"/>
    <w:rsid w:val="001F6839"/>
    <w:rsid w:val="0020190D"/>
    <w:rsid w:val="00204A27"/>
    <w:rsid w:val="00206097"/>
    <w:rsid w:val="00264AA3"/>
    <w:rsid w:val="00267772"/>
    <w:rsid w:val="00291291"/>
    <w:rsid w:val="00291BEE"/>
    <w:rsid w:val="002A1CB1"/>
    <w:rsid w:val="002C1EBF"/>
    <w:rsid w:val="002C727F"/>
    <w:rsid w:val="002D25BE"/>
    <w:rsid w:val="002F202E"/>
    <w:rsid w:val="002F2298"/>
    <w:rsid w:val="002F7FDA"/>
    <w:rsid w:val="00331626"/>
    <w:rsid w:val="00336687"/>
    <w:rsid w:val="0037339E"/>
    <w:rsid w:val="00375470"/>
    <w:rsid w:val="00385C50"/>
    <w:rsid w:val="0039183C"/>
    <w:rsid w:val="003A47ED"/>
    <w:rsid w:val="003D4FA3"/>
    <w:rsid w:val="003D7085"/>
    <w:rsid w:val="003E3B9D"/>
    <w:rsid w:val="003F568E"/>
    <w:rsid w:val="003F6626"/>
    <w:rsid w:val="00403FEB"/>
    <w:rsid w:val="00416598"/>
    <w:rsid w:val="00422D18"/>
    <w:rsid w:val="00427DBB"/>
    <w:rsid w:val="00432BE8"/>
    <w:rsid w:val="00445848"/>
    <w:rsid w:val="00454401"/>
    <w:rsid w:val="004655CB"/>
    <w:rsid w:val="00466191"/>
    <w:rsid w:val="004A5D6D"/>
    <w:rsid w:val="004B1356"/>
    <w:rsid w:val="004B2708"/>
    <w:rsid w:val="004B5D95"/>
    <w:rsid w:val="004F2382"/>
    <w:rsid w:val="004F5870"/>
    <w:rsid w:val="00501892"/>
    <w:rsid w:val="00506511"/>
    <w:rsid w:val="005109AA"/>
    <w:rsid w:val="00513D5D"/>
    <w:rsid w:val="00526ABC"/>
    <w:rsid w:val="00534E5B"/>
    <w:rsid w:val="0054245E"/>
    <w:rsid w:val="00565D5A"/>
    <w:rsid w:val="00574541"/>
    <w:rsid w:val="0059380C"/>
    <w:rsid w:val="005A0E13"/>
    <w:rsid w:val="005B15BF"/>
    <w:rsid w:val="005B2A3B"/>
    <w:rsid w:val="005C0159"/>
    <w:rsid w:val="005C297F"/>
    <w:rsid w:val="005D3E40"/>
    <w:rsid w:val="005E057D"/>
    <w:rsid w:val="006318E2"/>
    <w:rsid w:val="006358C3"/>
    <w:rsid w:val="006447A0"/>
    <w:rsid w:val="006500CD"/>
    <w:rsid w:val="0066317A"/>
    <w:rsid w:val="0066584C"/>
    <w:rsid w:val="0068369C"/>
    <w:rsid w:val="0069575D"/>
    <w:rsid w:val="006B00E3"/>
    <w:rsid w:val="006D2244"/>
    <w:rsid w:val="006D23DC"/>
    <w:rsid w:val="006D64A9"/>
    <w:rsid w:val="006E100D"/>
    <w:rsid w:val="006E6124"/>
    <w:rsid w:val="006F1781"/>
    <w:rsid w:val="00706526"/>
    <w:rsid w:val="007114E7"/>
    <w:rsid w:val="00712017"/>
    <w:rsid w:val="00712801"/>
    <w:rsid w:val="00726A5A"/>
    <w:rsid w:val="007308B1"/>
    <w:rsid w:val="007355A9"/>
    <w:rsid w:val="0076165D"/>
    <w:rsid w:val="00762A8B"/>
    <w:rsid w:val="007634E7"/>
    <w:rsid w:val="0076374C"/>
    <w:rsid w:val="00774F02"/>
    <w:rsid w:val="00795278"/>
    <w:rsid w:val="007A5712"/>
    <w:rsid w:val="007A6364"/>
    <w:rsid w:val="007B04E9"/>
    <w:rsid w:val="007C3402"/>
    <w:rsid w:val="007E695B"/>
    <w:rsid w:val="00817307"/>
    <w:rsid w:val="008254B6"/>
    <w:rsid w:val="00845C4B"/>
    <w:rsid w:val="00871483"/>
    <w:rsid w:val="00880EC8"/>
    <w:rsid w:val="008C2AB3"/>
    <w:rsid w:val="008C5A5C"/>
    <w:rsid w:val="008F39B6"/>
    <w:rsid w:val="008F4A29"/>
    <w:rsid w:val="00924BC4"/>
    <w:rsid w:val="00933ABD"/>
    <w:rsid w:val="00966BC6"/>
    <w:rsid w:val="00970EA2"/>
    <w:rsid w:val="00980B4B"/>
    <w:rsid w:val="00981BEC"/>
    <w:rsid w:val="009A153C"/>
    <w:rsid w:val="009A5943"/>
    <w:rsid w:val="00A40094"/>
    <w:rsid w:val="00A55BDD"/>
    <w:rsid w:val="00A62E1B"/>
    <w:rsid w:val="00A638E8"/>
    <w:rsid w:val="00A678DA"/>
    <w:rsid w:val="00AA09CF"/>
    <w:rsid w:val="00AB741C"/>
    <w:rsid w:val="00AE075A"/>
    <w:rsid w:val="00AE58A8"/>
    <w:rsid w:val="00AF2B37"/>
    <w:rsid w:val="00B106EC"/>
    <w:rsid w:val="00B1561C"/>
    <w:rsid w:val="00B4691B"/>
    <w:rsid w:val="00B631AE"/>
    <w:rsid w:val="00B66BC2"/>
    <w:rsid w:val="00B72584"/>
    <w:rsid w:val="00B77AF2"/>
    <w:rsid w:val="00BA7009"/>
    <w:rsid w:val="00BB05E1"/>
    <w:rsid w:val="00BE25C6"/>
    <w:rsid w:val="00C01EAE"/>
    <w:rsid w:val="00C058E4"/>
    <w:rsid w:val="00C254F9"/>
    <w:rsid w:val="00C44849"/>
    <w:rsid w:val="00C6163A"/>
    <w:rsid w:val="00C63F07"/>
    <w:rsid w:val="00C64947"/>
    <w:rsid w:val="00C8324F"/>
    <w:rsid w:val="00C83FF3"/>
    <w:rsid w:val="00C85305"/>
    <w:rsid w:val="00CA1623"/>
    <w:rsid w:val="00CB332E"/>
    <w:rsid w:val="00CD18B6"/>
    <w:rsid w:val="00CE5B6A"/>
    <w:rsid w:val="00CF4AAF"/>
    <w:rsid w:val="00D02FE2"/>
    <w:rsid w:val="00D2527C"/>
    <w:rsid w:val="00D31D6F"/>
    <w:rsid w:val="00D54513"/>
    <w:rsid w:val="00D63CA2"/>
    <w:rsid w:val="00D65DB3"/>
    <w:rsid w:val="00D70A36"/>
    <w:rsid w:val="00D76DD3"/>
    <w:rsid w:val="00DD1581"/>
    <w:rsid w:val="00E11CBA"/>
    <w:rsid w:val="00E4001B"/>
    <w:rsid w:val="00E44D5E"/>
    <w:rsid w:val="00E52C5C"/>
    <w:rsid w:val="00E97553"/>
    <w:rsid w:val="00EC5B08"/>
    <w:rsid w:val="00ED5C00"/>
    <w:rsid w:val="00ED5E43"/>
    <w:rsid w:val="00EE079D"/>
    <w:rsid w:val="00EF2F23"/>
    <w:rsid w:val="00EF3148"/>
    <w:rsid w:val="00F22700"/>
    <w:rsid w:val="00F35536"/>
    <w:rsid w:val="00F61C5A"/>
    <w:rsid w:val="00FA19CB"/>
    <w:rsid w:val="00FC610D"/>
    <w:rsid w:val="00FD319C"/>
    <w:rsid w:val="00FD614C"/>
    <w:rsid w:val="00FD76D5"/>
    <w:rsid w:val="00FE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11"/>
  </w:style>
  <w:style w:type="paragraph" w:styleId="1">
    <w:name w:val="heading 1"/>
    <w:basedOn w:val="a"/>
    <w:next w:val="a"/>
    <w:link w:val="10"/>
    <w:uiPriority w:val="9"/>
    <w:qFormat/>
    <w:rsid w:val="0029129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29129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29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91291"/>
    <w:rPr>
      <w:rFonts w:ascii="Times New Roman" w:eastAsia="Times New Roman" w:hAnsi="Times New Roman" w:cs="Times New Roman"/>
      <w:b/>
      <w:sz w:val="28"/>
      <w:szCs w:val="20"/>
    </w:rPr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65D5A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B332E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CB332E"/>
    <w:pPr>
      <w:ind w:left="720"/>
      <w:contextualSpacing/>
    </w:pPr>
    <w:rPr>
      <w:rFonts w:eastAsiaTheme="minorHAnsi"/>
      <w:lang w:eastAsia="en-US"/>
    </w:rPr>
  </w:style>
  <w:style w:type="paragraph" w:styleId="a7">
    <w:name w:val="footer"/>
    <w:basedOn w:val="a"/>
    <w:link w:val="a8"/>
    <w:rsid w:val="002912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291291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A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1E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E3CDE"/>
  </w:style>
  <w:style w:type="character" w:customStyle="1" w:styleId="apple-converted-space">
    <w:name w:val="apple-converted-space"/>
    <w:basedOn w:val="a0"/>
    <w:rsid w:val="008254B6"/>
  </w:style>
  <w:style w:type="character" w:styleId="ab">
    <w:name w:val="Emphasis"/>
    <w:basedOn w:val="a0"/>
    <w:uiPriority w:val="20"/>
    <w:qFormat/>
    <w:rsid w:val="008254B6"/>
    <w:rPr>
      <w:i/>
      <w:iCs/>
    </w:rPr>
  </w:style>
  <w:style w:type="character" w:styleId="ac">
    <w:name w:val="Strong"/>
    <w:basedOn w:val="a0"/>
    <w:uiPriority w:val="22"/>
    <w:qFormat/>
    <w:rsid w:val="00062AA6"/>
    <w:rPr>
      <w:b/>
      <w:bCs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880EC8"/>
    <w:rPr>
      <w:rFonts w:ascii="TimesNewRoman" w:eastAsia="Times New Roman" w:hAnsi="TimesNewRoman" w:cs="Times New Roman"/>
      <w:sz w:val="24"/>
      <w:szCs w:val="24"/>
    </w:rPr>
  </w:style>
  <w:style w:type="paragraph" w:styleId="ae">
    <w:name w:val="Body Text Indent"/>
    <w:basedOn w:val="a"/>
    <w:link w:val="ad"/>
    <w:uiPriority w:val="99"/>
    <w:semiHidden/>
    <w:unhideWhenUsed/>
    <w:rsid w:val="00880EC8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NewRoman" w:eastAsia="Times New Roman" w:hAnsi="TimesNewRoman" w:cs="Times New Roman"/>
      <w:sz w:val="24"/>
      <w:szCs w:val="24"/>
    </w:rPr>
  </w:style>
  <w:style w:type="paragraph" w:styleId="af">
    <w:name w:val="Body Text"/>
    <w:basedOn w:val="a"/>
    <w:link w:val="af0"/>
    <w:uiPriority w:val="99"/>
    <w:semiHidden/>
    <w:unhideWhenUsed/>
    <w:rsid w:val="00880E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880EC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link w:val="af2"/>
    <w:uiPriority w:val="11"/>
    <w:qFormat/>
    <w:rsid w:val="00880E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11"/>
    <w:rsid w:val="00880EC8"/>
    <w:rPr>
      <w:rFonts w:ascii="Times New Roman" w:eastAsia="Times New Roman" w:hAnsi="Times New Roman" w:cs="Times New Roman"/>
      <w:b/>
      <w:sz w:val="28"/>
      <w:szCs w:val="20"/>
    </w:rPr>
  </w:style>
  <w:style w:type="character" w:styleId="af3">
    <w:name w:val="Hyperlink"/>
    <w:basedOn w:val="a0"/>
    <w:uiPriority w:val="99"/>
    <w:unhideWhenUsed/>
    <w:rsid w:val="00880EC8"/>
    <w:rPr>
      <w:rFonts w:cs="Times New Roman"/>
      <w:color w:val="0000FF" w:themeColor="hyperlink"/>
      <w:u w:val="single"/>
    </w:rPr>
  </w:style>
  <w:style w:type="paragraph" w:styleId="af4">
    <w:name w:val="Title"/>
    <w:basedOn w:val="a"/>
    <w:link w:val="af5"/>
    <w:uiPriority w:val="10"/>
    <w:qFormat/>
    <w:rsid w:val="00880EC8"/>
    <w:pPr>
      <w:spacing w:after="0" w:line="240" w:lineRule="auto"/>
      <w:ind w:right="368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Название Знак"/>
    <w:basedOn w:val="a0"/>
    <w:link w:val="af4"/>
    <w:uiPriority w:val="10"/>
    <w:rsid w:val="00880EC8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880EC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80EC8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880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80EC8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880EC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++++"/>
    <w:rsid w:val="007E695B"/>
    <w:pPr>
      <w:widowControl w:val="0"/>
      <w:suppressAutoHyphens/>
      <w:autoSpaceDE w:val="0"/>
      <w:spacing w:after="0" w:line="120" w:lineRule="atLeas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uma">
    <w:name w:val="Num a)"/>
    <w:rsid w:val="007E695B"/>
    <w:pPr>
      <w:keepNext/>
      <w:keepLines/>
      <w:widowControl w:val="0"/>
      <w:suppressAutoHyphens/>
      <w:autoSpaceDE w:val="0"/>
      <w:spacing w:after="0" w:line="240" w:lineRule="atLeast"/>
      <w:ind w:left="454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310">
    <w:name w:val="Основной текст 31"/>
    <w:basedOn w:val="a"/>
    <w:rsid w:val="007E695B"/>
    <w:pPr>
      <w:suppressAutoHyphens/>
      <w:spacing w:after="120"/>
    </w:pPr>
    <w:rPr>
      <w:rFonts w:ascii="Calibri" w:eastAsia="Calibri" w:hAnsi="Calibri" w:cs="Times New Roman"/>
      <w:sz w:val="16"/>
      <w:szCs w:val="16"/>
      <w:lang w:eastAsia="ar-SA"/>
    </w:rPr>
  </w:style>
  <w:style w:type="paragraph" w:customStyle="1" w:styleId="Num1Bold">
    <w:name w:val="Num1Bold"/>
    <w:rsid w:val="007E695B"/>
    <w:pPr>
      <w:keepNext/>
      <w:keepLines/>
      <w:widowControl w:val="0"/>
      <w:suppressAutoHyphens/>
      <w:autoSpaceDE w:val="0"/>
      <w:spacing w:after="40" w:line="240" w:lineRule="atLeast"/>
      <w:ind w:right="4978"/>
      <w:jc w:val="right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body1">
    <w:name w:val="body1"/>
    <w:rsid w:val="00AF2B37"/>
    <w:pPr>
      <w:widowControl w:val="0"/>
      <w:suppressAutoHyphens/>
      <w:autoSpaceDE w:val="0"/>
      <w:spacing w:before="40" w:after="0" w:line="233" w:lineRule="atLeast"/>
      <w:ind w:left="454"/>
      <w:jc w:val="both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Default">
    <w:name w:val="Default"/>
    <w:rsid w:val="0033162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mailto:0@uat.ru" TargetMode="External"/><Relationship Id="rId21" Type="http://schemas.openxmlformats.org/officeDocument/2006/relationships/image" Target="media/image10.jpeg"/><Relationship Id="rId34" Type="http://schemas.openxmlformats.org/officeDocument/2006/relationships/diagramColors" Target="diagrams/colors1.xml"/><Relationship Id="rId42" Type="http://schemas.openxmlformats.org/officeDocument/2006/relationships/image" Target="media/image22.jpeg"/><Relationship Id="rId47" Type="http://schemas.openxmlformats.org/officeDocument/2006/relationships/image" Target="media/image24.wmf"/><Relationship Id="rId50" Type="http://schemas.openxmlformats.org/officeDocument/2006/relationships/header" Target="header3.xml"/><Relationship Id="rId55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21.jpe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diagramLayout" Target="diagrams/layout1.xml"/><Relationship Id="rId37" Type="http://schemas.openxmlformats.org/officeDocument/2006/relationships/hyperlink" Target="http://www.edliny.ru/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header" Target="header4.xml"/><Relationship Id="rId58" Type="http://schemas.openxmlformats.org/officeDocument/2006/relationships/hyperlink" Target="http://www.kopilkaurokov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://www.yandex.ru" TargetMode="External"/><Relationship Id="rId49" Type="http://schemas.openxmlformats.org/officeDocument/2006/relationships/header" Target="header2.xml"/><Relationship Id="rId57" Type="http://schemas.openxmlformats.org/officeDocument/2006/relationships/hyperlink" Target="http://www.videouroki.net/" TargetMode="External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diagramData" Target="diagrams/data1.xml"/><Relationship Id="rId44" Type="http://schemas.openxmlformats.org/officeDocument/2006/relationships/footer" Target="footer1.xml"/><Relationship Id="rId52" Type="http://schemas.openxmlformats.org/officeDocument/2006/relationships/footer" Target="footer3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microsoft.com/office/2007/relationships/diagramDrawing" Target="diagrams/drawing1.xml"/><Relationship Id="rId43" Type="http://schemas.openxmlformats.org/officeDocument/2006/relationships/header" Target="header1.xml"/><Relationship Id="rId48" Type="http://schemas.openxmlformats.org/officeDocument/2006/relationships/oleObject" Target="embeddings/oleObject6.bin"/><Relationship Id="rId56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4.png"/><Relationship Id="rId33" Type="http://schemas.openxmlformats.org/officeDocument/2006/relationships/diagramQuickStyle" Target="diagrams/quickStyle1.xml"/><Relationship Id="rId38" Type="http://schemas.openxmlformats.org/officeDocument/2006/relationships/hyperlink" Target="mailto:0@uat.ru" TargetMode="External"/><Relationship Id="rId46" Type="http://schemas.openxmlformats.org/officeDocument/2006/relationships/oleObject" Target="embeddings/oleObject5.bin"/><Relationship Id="rId59" Type="http://schemas.openxmlformats.org/officeDocument/2006/relationships/hyperlink" Target="http://www.x-uni.com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4C69F7-8CB8-4811-8978-1A8D804FAF3C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DDEBCBA-D8A8-4418-97B4-529C63233CA3}">
      <dgm:prSet phldrT="[Текст]"/>
      <dgm:spPr>
        <a:xfrm>
          <a:off x="1203141" y="84343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Компьютерная графика</a:t>
          </a:r>
        </a:p>
      </dgm:t>
    </dgm:pt>
    <dgm:pt modelId="{1B03360F-4361-4CAD-A553-8FBECC8CA8CE}" type="parTrans" cxnId="{43022C14-EB65-4F81-938F-B6B8D90AF754}">
      <dgm:prSet/>
      <dgm:spPr/>
      <dgm:t>
        <a:bodyPr/>
        <a:lstStyle/>
        <a:p>
          <a:endParaRPr lang="ru-RU"/>
        </a:p>
      </dgm:t>
    </dgm:pt>
    <dgm:pt modelId="{C3CF6978-74B7-4D71-B215-7503AF66879F}" type="sibTrans" cxnId="{43022C14-EB65-4F81-938F-B6B8D90AF754}">
      <dgm:prSet/>
      <dgm:spPr/>
      <dgm:t>
        <a:bodyPr/>
        <a:lstStyle/>
        <a:p>
          <a:endParaRPr lang="ru-RU"/>
        </a:p>
      </dgm:t>
    </dgm:pt>
    <dgm:pt modelId="{6F6A6395-5E67-4E56-A355-B17BE7C4FFB5}">
      <dgm:prSet phldrT="[Текст]"/>
      <dgm:spPr>
        <a:xfrm>
          <a:off x="228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Растровая графика</a:t>
          </a:r>
        </a:p>
      </dgm:t>
    </dgm:pt>
    <dgm:pt modelId="{42FB27CF-A4AC-43AF-AA11-97EA510578A3}" type="parTrans" cxnId="{363C8EC1-E14D-424C-B401-39A5966FBF92}">
      <dgm:prSet/>
      <dgm:spPr>
        <a:xfrm>
          <a:off x="497299" y="581415"/>
          <a:ext cx="1202912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A67918D-5568-43B4-BC8A-B69DFAB39647}" type="sibTrans" cxnId="{363C8EC1-E14D-424C-B401-39A5966FBF92}">
      <dgm:prSet/>
      <dgm:spPr/>
      <dgm:t>
        <a:bodyPr/>
        <a:lstStyle/>
        <a:p>
          <a:endParaRPr lang="ru-RU"/>
        </a:p>
      </dgm:t>
    </dgm:pt>
    <dgm:pt modelId="{D50BB28F-C6FC-4191-87F0-0CE705794CFD}">
      <dgm:prSet phldrT="[Текст]"/>
      <dgm:spPr>
        <a:xfrm>
          <a:off x="1203141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Векторная графика</a:t>
          </a:r>
        </a:p>
      </dgm:t>
    </dgm:pt>
    <dgm:pt modelId="{1178B636-7C06-4E19-B06A-37A6EBFB8B57}" type="parTrans" cxnId="{519CA90F-9BCF-4AC0-A32A-FA9896DCF95D}">
      <dgm:prSet/>
      <dgm:spPr>
        <a:xfrm>
          <a:off x="1654492" y="581415"/>
          <a:ext cx="91440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E17D73D-955E-4712-8BCB-B1DEC4413137}" type="sibTrans" cxnId="{519CA90F-9BCF-4AC0-A32A-FA9896DCF95D}">
      <dgm:prSet/>
      <dgm:spPr/>
      <dgm:t>
        <a:bodyPr/>
        <a:lstStyle/>
        <a:p>
          <a:endParaRPr lang="ru-RU"/>
        </a:p>
      </dgm:t>
    </dgm:pt>
    <dgm:pt modelId="{3225E242-B2B6-4A1A-B500-A624494429D0}">
      <dgm:prSet phldrT="[Текст]"/>
      <dgm:spPr>
        <a:xfrm>
          <a:off x="2406053" y="790184"/>
          <a:ext cx="994142" cy="49707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Трёхмерная графика</a:t>
          </a:r>
        </a:p>
      </dgm:t>
    </dgm:pt>
    <dgm:pt modelId="{2AC99901-37A2-4336-8883-2E00421F2AFD}" type="parTrans" cxnId="{0136BA39-49E6-4978-B1CF-E684D18EBEC1}">
      <dgm:prSet/>
      <dgm:spPr>
        <a:xfrm>
          <a:off x="1700212" y="581415"/>
          <a:ext cx="1202912" cy="20876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8B445EA-BE94-433F-A5BC-79E49D4B905C}" type="sibTrans" cxnId="{0136BA39-49E6-4978-B1CF-E684D18EBEC1}">
      <dgm:prSet/>
      <dgm:spPr/>
      <dgm:t>
        <a:bodyPr/>
        <a:lstStyle/>
        <a:p>
          <a:endParaRPr lang="ru-RU"/>
        </a:p>
      </dgm:t>
    </dgm:pt>
    <dgm:pt modelId="{717F3378-7285-4B41-8B36-1146054D0501}" type="pres">
      <dgm:prSet presAssocID="{334C69F7-8CB8-4811-8978-1A8D804FAF3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58B58E-02E4-440D-918B-A5FC6406C61F}" type="pres">
      <dgm:prSet presAssocID="{ADDEBCBA-D8A8-4418-97B4-529C63233CA3}" presName="hierRoot1" presStyleCnt="0">
        <dgm:presLayoutVars>
          <dgm:hierBranch val="init"/>
        </dgm:presLayoutVars>
      </dgm:prSet>
      <dgm:spPr/>
    </dgm:pt>
    <dgm:pt modelId="{8E80A399-AFBC-4C13-BBEA-B96C32407B0C}" type="pres">
      <dgm:prSet presAssocID="{ADDEBCBA-D8A8-4418-97B4-529C63233CA3}" presName="rootComposite1" presStyleCnt="0"/>
      <dgm:spPr/>
    </dgm:pt>
    <dgm:pt modelId="{0149ABA8-006B-4334-A52D-CC1F16A4FB5F}" type="pres">
      <dgm:prSet presAssocID="{ADDEBCBA-D8A8-4418-97B4-529C63233CA3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8F0A0A6-4BA6-4511-889E-E10447B991B5}" type="pres">
      <dgm:prSet presAssocID="{ADDEBCBA-D8A8-4418-97B4-529C63233CA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AC55698-321A-4F2D-B9F9-A3BCCEBC17F3}" type="pres">
      <dgm:prSet presAssocID="{ADDEBCBA-D8A8-4418-97B4-529C63233CA3}" presName="hierChild2" presStyleCnt="0"/>
      <dgm:spPr/>
    </dgm:pt>
    <dgm:pt modelId="{34DF6075-23E1-42FD-9074-BBDBC2569288}" type="pres">
      <dgm:prSet presAssocID="{42FB27CF-A4AC-43AF-AA11-97EA510578A3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02912" y="0"/>
              </a:moveTo>
              <a:lnTo>
                <a:pt x="1202912" y="104384"/>
              </a:lnTo>
              <a:lnTo>
                <a:pt x="0" y="104384"/>
              </a:lnTo>
              <a:lnTo>
                <a:pt x="0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F46953B-B788-43D6-BB68-286F7738E5B8}" type="pres">
      <dgm:prSet presAssocID="{6F6A6395-5E67-4E56-A355-B17BE7C4FFB5}" presName="hierRoot2" presStyleCnt="0">
        <dgm:presLayoutVars>
          <dgm:hierBranch val="init"/>
        </dgm:presLayoutVars>
      </dgm:prSet>
      <dgm:spPr/>
    </dgm:pt>
    <dgm:pt modelId="{0058C325-B553-4362-92AB-18347778F672}" type="pres">
      <dgm:prSet presAssocID="{6F6A6395-5E67-4E56-A355-B17BE7C4FFB5}" presName="rootComposite" presStyleCnt="0"/>
      <dgm:spPr/>
    </dgm:pt>
    <dgm:pt modelId="{0384BF5E-87A8-4A94-828C-FE6783A6D29E}" type="pres">
      <dgm:prSet presAssocID="{6F6A6395-5E67-4E56-A355-B17BE7C4FFB5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7DDAB88-A70C-4CBB-BF1C-2389D1D13D30}" type="pres">
      <dgm:prSet presAssocID="{6F6A6395-5E67-4E56-A355-B17BE7C4FFB5}" presName="rootConnector" presStyleLbl="node2" presStyleIdx="0" presStyleCnt="3"/>
      <dgm:spPr/>
      <dgm:t>
        <a:bodyPr/>
        <a:lstStyle/>
        <a:p>
          <a:endParaRPr lang="ru-RU"/>
        </a:p>
      </dgm:t>
    </dgm:pt>
    <dgm:pt modelId="{03074E7E-DDB1-44AA-8068-97DF96F66873}" type="pres">
      <dgm:prSet presAssocID="{6F6A6395-5E67-4E56-A355-B17BE7C4FFB5}" presName="hierChild4" presStyleCnt="0"/>
      <dgm:spPr/>
    </dgm:pt>
    <dgm:pt modelId="{85AB6D91-E25E-45A8-BBC0-4771180695B7}" type="pres">
      <dgm:prSet presAssocID="{6F6A6395-5E67-4E56-A355-B17BE7C4FFB5}" presName="hierChild5" presStyleCnt="0"/>
      <dgm:spPr/>
    </dgm:pt>
    <dgm:pt modelId="{32ECD516-BBE0-4395-AF7B-18E9E96A4E95}" type="pres">
      <dgm:prSet presAssocID="{1178B636-7C06-4E19-B06A-37A6EBFB8B57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AF0E852-E0B2-4121-92C8-DA48FA4F6F9D}" type="pres">
      <dgm:prSet presAssocID="{D50BB28F-C6FC-4191-87F0-0CE705794CFD}" presName="hierRoot2" presStyleCnt="0">
        <dgm:presLayoutVars>
          <dgm:hierBranch val="init"/>
        </dgm:presLayoutVars>
      </dgm:prSet>
      <dgm:spPr/>
    </dgm:pt>
    <dgm:pt modelId="{852FA1E4-B280-420A-9F5F-5067B75AE601}" type="pres">
      <dgm:prSet presAssocID="{D50BB28F-C6FC-4191-87F0-0CE705794CFD}" presName="rootComposite" presStyleCnt="0"/>
      <dgm:spPr/>
    </dgm:pt>
    <dgm:pt modelId="{1E122ABC-0EE0-44FB-81F9-9B6334AB2BDB}" type="pres">
      <dgm:prSet presAssocID="{D50BB28F-C6FC-4191-87F0-0CE705794CFD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63373E3-B8FB-4E11-A4FE-FB71FAADF743}" type="pres">
      <dgm:prSet presAssocID="{D50BB28F-C6FC-4191-87F0-0CE705794CFD}" presName="rootConnector" presStyleLbl="node2" presStyleIdx="1" presStyleCnt="3"/>
      <dgm:spPr/>
      <dgm:t>
        <a:bodyPr/>
        <a:lstStyle/>
        <a:p>
          <a:endParaRPr lang="ru-RU"/>
        </a:p>
      </dgm:t>
    </dgm:pt>
    <dgm:pt modelId="{814D34D1-5522-4D88-AC66-CC4BF0EBD961}" type="pres">
      <dgm:prSet presAssocID="{D50BB28F-C6FC-4191-87F0-0CE705794CFD}" presName="hierChild4" presStyleCnt="0"/>
      <dgm:spPr/>
    </dgm:pt>
    <dgm:pt modelId="{3FB0FA56-6C59-4848-964B-0651FE0E7F29}" type="pres">
      <dgm:prSet presAssocID="{D50BB28F-C6FC-4191-87F0-0CE705794CFD}" presName="hierChild5" presStyleCnt="0"/>
      <dgm:spPr/>
    </dgm:pt>
    <dgm:pt modelId="{CA99CED5-08FA-4055-936D-59DC26350D20}" type="pres">
      <dgm:prSet presAssocID="{2AC99901-37A2-4336-8883-2E00421F2AFD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84"/>
              </a:lnTo>
              <a:lnTo>
                <a:pt x="1202912" y="104384"/>
              </a:lnTo>
              <a:lnTo>
                <a:pt x="1202912" y="20876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DEC49B-BC5B-4C00-8DB4-EEB44D5CFB71}" type="pres">
      <dgm:prSet presAssocID="{3225E242-B2B6-4A1A-B500-A624494429D0}" presName="hierRoot2" presStyleCnt="0">
        <dgm:presLayoutVars>
          <dgm:hierBranch val="init"/>
        </dgm:presLayoutVars>
      </dgm:prSet>
      <dgm:spPr/>
    </dgm:pt>
    <dgm:pt modelId="{456A3551-31A1-4A0A-99DB-0CA187EA549E}" type="pres">
      <dgm:prSet presAssocID="{3225E242-B2B6-4A1A-B500-A624494429D0}" presName="rootComposite" presStyleCnt="0"/>
      <dgm:spPr/>
    </dgm:pt>
    <dgm:pt modelId="{C96C9B69-7399-4711-AFC3-EC4EECE9E60B}" type="pres">
      <dgm:prSet presAssocID="{3225E242-B2B6-4A1A-B500-A624494429D0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EEFD52A-70FD-428B-9E42-3402EFA5EFB7}" type="pres">
      <dgm:prSet presAssocID="{3225E242-B2B6-4A1A-B500-A624494429D0}" presName="rootConnector" presStyleLbl="node2" presStyleIdx="2" presStyleCnt="3"/>
      <dgm:spPr/>
      <dgm:t>
        <a:bodyPr/>
        <a:lstStyle/>
        <a:p>
          <a:endParaRPr lang="ru-RU"/>
        </a:p>
      </dgm:t>
    </dgm:pt>
    <dgm:pt modelId="{442F460A-1DDB-4987-A951-7BEC1FCD1E83}" type="pres">
      <dgm:prSet presAssocID="{3225E242-B2B6-4A1A-B500-A624494429D0}" presName="hierChild4" presStyleCnt="0"/>
      <dgm:spPr/>
    </dgm:pt>
    <dgm:pt modelId="{EC949F92-8D45-4824-BCEE-0BBB89813B78}" type="pres">
      <dgm:prSet presAssocID="{3225E242-B2B6-4A1A-B500-A624494429D0}" presName="hierChild5" presStyleCnt="0"/>
      <dgm:spPr/>
    </dgm:pt>
    <dgm:pt modelId="{0DBDA1AC-472D-4777-B5C4-058909F5EA87}" type="pres">
      <dgm:prSet presAssocID="{ADDEBCBA-D8A8-4418-97B4-529C63233CA3}" presName="hierChild3" presStyleCnt="0"/>
      <dgm:spPr/>
    </dgm:pt>
  </dgm:ptLst>
  <dgm:cxnLst>
    <dgm:cxn modelId="{9C3B4E0A-A6BA-40F5-9E5B-8874C32C9AC3}" type="presOf" srcId="{ADDEBCBA-D8A8-4418-97B4-529C63233CA3}" destId="{0149ABA8-006B-4334-A52D-CC1F16A4FB5F}" srcOrd="0" destOrd="0" presId="urn:microsoft.com/office/officeart/2005/8/layout/orgChart1"/>
    <dgm:cxn modelId="{477C6201-2B4F-445F-8C58-D86C56374C6E}" type="presOf" srcId="{1178B636-7C06-4E19-B06A-37A6EBFB8B57}" destId="{32ECD516-BBE0-4395-AF7B-18E9E96A4E95}" srcOrd="0" destOrd="0" presId="urn:microsoft.com/office/officeart/2005/8/layout/orgChart1"/>
    <dgm:cxn modelId="{7C6F4E2C-D424-442F-877A-4E6C78C9CBB5}" type="presOf" srcId="{2AC99901-37A2-4336-8883-2E00421F2AFD}" destId="{CA99CED5-08FA-4055-936D-59DC26350D20}" srcOrd="0" destOrd="0" presId="urn:microsoft.com/office/officeart/2005/8/layout/orgChart1"/>
    <dgm:cxn modelId="{43022C14-EB65-4F81-938F-B6B8D90AF754}" srcId="{334C69F7-8CB8-4811-8978-1A8D804FAF3C}" destId="{ADDEBCBA-D8A8-4418-97B4-529C63233CA3}" srcOrd="0" destOrd="0" parTransId="{1B03360F-4361-4CAD-A553-8FBECC8CA8CE}" sibTransId="{C3CF6978-74B7-4D71-B215-7503AF66879F}"/>
    <dgm:cxn modelId="{FA963AC5-B3F7-4CDF-8FD6-B9557BF8C301}" type="presOf" srcId="{42FB27CF-A4AC-43AF-AA11-97EA510578A3}" destId="{34DF6075-23E1-42FD-9074-BBDBC2569288}" srcOrd="0" destOrd="0" presId="urn:microsoft.com/office/officeart/2005/8/layout/orgChart1"/>
    <dgm:cxn modelId="{864A1A0A-ED51-4F02-A4C0-513BA185DE9B}" type="presOf" srcId="{3225E242-B2B6-4A1A-B500-A624494429D0}" destId="{2EEFD52A-70FD-428B-9E42-3402EFA5EFB7}" srcOrd="1" destOrd="0" presId="urn:microsoft.com/office/officeart/2005/8/layout/orgChart1"/>
    <dgm:cxn modelId="{1CF65050-12C7-46AE-8438-DD4AD3D2D167}" type="presOf" srcId="{6F6A6395-5E67-4E56-A355-B17BE7C4FFB5}" destId="{97DDAB88-A70C-4CBB-BF1C-2389D1D13D30}" srcOrd="1" destOrd="0" presId="urn:microsoft.com/office/officeart/2005/8/layout/orgChart1"/>
    <dgm:cxn modelId="{80380665-999D-4705-9D3D-A9181C6464E5}" type="presOf" srcId="{ADDEBCBA-D8A8-4418-97B4-529C63233CA3}" destId="{C8F0A0A6-4BA6-4511-889E-E10447B991B5}" srcOrd="1" destOrd="0" presId="urn:microsoft.com/office/officeart/2005/8/layout/orgChart1"/>
    <dgm:cxn modelId="{75032A35-316E-453D-9742-2DF786356C4E}" type="presOf" srcId="{6F6A6395-5E67-4E56-A355-B17BE7C4FFB5}" destId="{0384BF5E-87A8-4A94-828C-FE6783A6D29E}" srcOrd="0" destOrd="0" presId="urn:microsoft.com/office/officeart/2005/8/layout/orgChart1"/>
    <dgm:cxn modelId="{679BC772-338D-4B9A-990C-49A5C535EC06}" type="presOf" srcId="{D50BB28F-C6FC-4191-87F0-0CE705794CFD}" destId="{A63373E3-B8FB-4E11-A4FE-FB71FAADF743}" srcOrd="1" destOrd="0" presId="urn:microsoft.com/office/officeart/2005/8/layout/orgChart1"/>
    <dgm:cxn modelId="{B6E8BF58-81C9-4880-BB2A-9575FF28CE2A}" type="presOf" srcId="{3225E242-B2B6-4A1A-B500-A624494429D0}" destId="{C96C9B69-7399-4711-AFC3-EC4EECE9E60B}" srcOrd="0" destOrd="0" presId="urn:microsoft.com/office/officeart/2005/8/layout/orgChart1"/>
    <dgm:cxn modelId="{51863DB2-D5D2-4589-891A-8AB220C11B1C}" type="presOf" srcId="{334C69F7-8CB8-4811-8978-1A8D804FAF3C}" destId="{717F3378-7285-4B41-8B36-1146054D0501}" srcOrd="0" destOrd="0" presId="urn:microsoft.com/office/officeart/2005/8/layout/orgChart1"/>
    <dgm:cxn modelId="{519CA90F-9BCF-4AC0-A32A-FA9896DCF95D}" srcId="{ADDEBCBA-D8A8-4418-97B4-529C63233CA3}" destId="{D50BB28F-C6FC-4191-87F0-0CE705794CFD}" srcOrd="1" destOrd="0" parTransId="{1178B636-7C06-4E19-B06A-37A6EBFB8B57}" sibTransId="{6E17D73D-955E-4712-8BCB-B1DEC4413137}"/>
    <dgm:cxn modelId="{2C5823B3-5340-4983-9C90-B544577EA021}" type="presOf" srcId="{D50BB28F-C6FC-4191-87F0-0CE705794CFD}" destId="{1E122ABC-0EE0-44FB-81F9-9B6334AB2BDB}" srcOrd="0" destOrd="0" presId="urn:microsoft.com/office/officeart/2005/8/layout/orgChart1"/>
    <dgm:cxn modelId="{363C8EC1-E14D-424C-B401-39A5966FBF92}" srcId="{ADDEBCBA-D8A8-4418-97B4-529C63233CA3}" destId="{6F6A6395-5E67-4E56-A355-B17BE7C4FFB5}" srcOrd="0" destOrd="0" parTransId="{42FB27CF-A4AC-43AF-AA11-97EA510578A3}" sibTransId="{CA67918D-5568-43B4-BC8A-B69DFAB39647}"/>
    <dgm:cxn modelId="{0136BA39-49E6-4978-B1CF-E684D18EBEC1}" srcId="{ADDEBCBA-D8A8-4418-97B4-529C63233CA3}" destId="{3225E242-B2B6-4A1A-B500-A624494429D0}" srcOrd="2" destOrd="0" parTransId="{2AC99901-37A2-4336-8883-2E00421F2AFD}" sibTransId="{D8B445EA-BE94-433F-A5BC-79E49D4B905C}"/>
    <dgm:cxn modelId="{B8AF0DAD-0D4A-4A87-90BA-D9BFC8615A94}" type="presParOf" srcId="{717F3378-7285-4B41-8B36-1146054D0501}" destId="{2E58B58E-02E4-440D-918B-A5FC6406C61F}" srcOrd="0" destOrd="0" presId="urn:microsoft.com/office/officeart/2005/8/layout/orgChart1"/>
    <dgm:cxn modelId="{8B661D43-0250-4D42-8363-9B2D8D17EFD3}" type="presParOf" srcId="{2E58B58E-02E4-440D-918B-A5FC6406C61F}" destId="{8E80A399-AFBC-4C13-BBEA-B96C32407B0C}" srcOrd="0" destOrd="0" presId="urn:microsoft.com/office/officeart/2005/8/layout/orgChart1"/>
    <dgm:cxn modelId="{9845714A-7101-4E8E-B6A6-EB7950F6A9D4}" type="presParOf" srcId="{8E80A399-AFBC-4C13-BBEA-B96C32407B0C}" destId="{0149ABA8-006B-4334-A52D-CC1F16A4FB5F}" srcOrd="0" destOrd="0" presId="urn:microsoft.com/office/officeart/2005/8/layout/orgChart1"/>
    <dgm:cxn modelId="{2D6DA93A-EE34-4D64-B012-F30B45D80E62}" type="presParOf" srcId="{8E80A399-AFBC-4C13-BBEA-B96C32407B0C}" destId="{C8F0A0A6-4BA6-4511-889E-E10447B991B5}" srcOrd="1" destOrd="0" presId="urn:microsoft.com/office/officeart/2005/8/layout/orgChart1"/>
    <dgm:cxn modelId="{62B93834-0776-47EB-92D3-B4D5C6605321}" type="presParOf" srcId="{2E58B58E-02E4-440D-918B-A5FC6406C61F}" destId="{AAC55698-321A-4F2D-B9F9-A3BCCEBC17F3}" srcOrd="1" destOrd="0" presId="urn:microsoft.com/office/officeart/2005/8/layout/orgChart1"/>
    <dgm:cxn modelId="{CD26F64E-175A-4C34-8C20-9C932B72E4D8}" type="presParOf" srcId="{AAC55698-321A-4F2D-B9F9-A3BCCEBC17F3}" destId="{34DF6075-23E1-42FD-9074-BBDBC2569288}" srcOrd="0" destOrd="0" presId="urn:microsoft.com/office/officeart/2005/8/layout/orgChart1"/>
    <dgm:cxn modelId="{D5374392-46FC-4F70-90DA-2E8B33AD9DFE}" type="presParOf" srcId="{AAC55698-321A-4F2D-B9F9-A3BCCEBC17F3}" destId="{2F46953B-B788-43D6-BB68-286F7738E5B8}" srcOrd="1" destOrd="0" presId="urn:microsoft.com/office/officeart/2005/8/layout/orgChart1"/>
    <dgm:cxn modelId="{7A0B29D0-C5DB-4E7B-8588-DEE55ABA5F28}" type="presParOf" srcId="{2F46953B-B788-43D6-BB68-286F7738E5B8}" destId="{0058C325-B553-4362-92AB-18347778F672}" srcOrd="0" destOrd="0" presId="urn:microsoft.com/office/officeart/2005/8/layout/orgChart1"/>
    <dgm:cxn modelId="{D4769A83-60AE-478A-BF19-4C53F0A13425}" type="presParOf" srcId="{0058C325-B553-4362-92AB-18347778F672}" destId="{0384BF5E-87A8-4A94-828C-FE6783A6D29E}" srcOrd="0" destOrd="0" presId="urn:microsoft.com/office/officeart/2005/8/layout/orgChart1"/>
    <dgm:cxn modelId="{2E915EE0-F53E-48C0-9E5B-C7742C8A6FDB}" type="presParOf" srcId="{0058C325-B553-4362-92AB-18347778F672}" destId="{97DDAB88-A70C-4CBB-BF1C-2389D1D13D30}" srcOrd="1" destOrd="0" presId="urn:microsoft.com/office/officeart/2005/8/layout/orgChart1"/>
    <dgm:cxn modelId="{A34D87F8-BBFC-4D5D-A5C8-D4C3AD8329B1}" type="presParOf" srcId="{2F46953B-B788-43D6-BB68-286F7738E5B8}" destId="{03074E7E-DDB1-44AA-8068-97DF96F66873}" srcOrd="1" destOrd="0" presId="urn:microsoft.com/office/officeart/2005/8/layout/orgChart1"/>
    <dgm:cxn modelId="{BF0D5B99-5F15-40C2-80E4-30C2FDDEB704}" type="presParOf" srcId="{2F46953B-B788-43D6-BB68-286F7738E5B8}" destId="{85AB6D91-E25E-45A8-BBC0-4771180695B7}" srcOrd="2" destOrd="0" presId="urn:microsoft.com/office/officeart/2005/8/layout/orgChart1"/>
    <dgm:cxn modelId="{335E9D48-3825-4CCD-8E93-EE23F225ECF1}" type="presParOf" srcId="{AAC55698-321A-4F2D-B9F9-A3BCCEBC17F3}" destId="{32ECD516-BBE0-4395-AF7B-18E9E96A4E95}" srcOrd="2" destOrd="0" presId="urn:microsoft.com/office/officeart/2005/8/layout/orgChart1"/>
    <dgm:cxn modelId="{E7F0FF3D-9BFE-4465-8FD1-48ACF95A96AC}" type="presParOf" srcId="{AAC55698-321A-4F2D-B9F9-A3BCCEBC17F3}" destId="{FAF0E852-E0B2-4121-92C8-DA48FA4F6F9D}" srcOrd="3" destOrd="0" presId="urn:microsoft.com/office/officeart/2005/8/layout/orgChart1"/>
    <dgm:cxn modelId="{6A1B09C0-FF96-4B09-B483-D7011C3B2F1C}" type="presParOf" srcId="{FAF0E852-E0B2-4121-92C8-DA48FA4F6F9D}" destId="{852FA1E4-B280-420A-9F5F-5067B75AE601}" srcOrd="0" destOrd="0" presId="urn:microsoft.com/office/officeart/2005/8/layout/orgChart1"/>
    <dgm:cxn modelId="{CB170E6F-C63A-4CC8-9541-600B1CC6E1FF}" type="presParOf" srcId="{852FA1E4-B280-420A-9F5F-5067B75AE601}" destId="{1E122ABC-0EE0-44FB-81F9-9B6334AB2BDB}" srcOrd="0" destOrd="0" presId="urn:microsoft.com/office/officeart/2005/8/layout/orgChart1"/>
    <dgm:cxn modelId="{12ACBF70-854C-4C1A-9264-7A28031DB922}" type="presParOf" srcId="{852FA1E4-B280-420A-9F5F-5067B75AE601}" destId="{A63373E3-B8FB-4E11-A4FE-FB71FAADF743}" srcOrd="1" destOrd="0" presId="urn:microsoft.com/office/officeart/2005/8/layout/orgChart1"/>
    <dgm:cxn modelId="{62F70F2A-22D7-4563-BD77-26C670D8625B}" type="presParOf" srcId="{FAF0E852-E0B2-4121-92C8-DA48FA4F6F9D}" destId="{814D34D1-5522-4D88-AC66-CC4BF0EBD961}" srcOrd="1" destOrd="0" presId="urn:microsoft.com/office/officeart/2005/8/layout/orgChart1"/>
    <dgm:cxn modelId="{0F56FFFD-2D46-4423-ACC0-B0955D236124}" type="presParOf" srcId="{FAF0E852-E0B2-4121-92C8-DA48FA4F6F9D}" destId="{3FB0FA56-6C59-4848-964B-0651FE0E7F29}" srcOrd="2" destOrd="0" presId="urn:microsoft.com/office/officeart/2005/8/layout/orgChart1"/>
    <dgm:cxn modelId="{6C0E8B65-8D2B-4F2A-8A45-A75E8767FB18}" type="presParOf" srcId="{AAC55698-321A-4F2D-B9F9-A3BCCEBC17F3}" destId="{CA99CED5-08FA-4055-936D-59DC26350D20}" srcOrd="4" destOrd="0" presId="urn:microsoft.com/office/officeart/2005/8/layout/orgChart1"/>
    <dgm:cxn modelId="{CD852C92-C5C7-48FB-9261-419B7B1984A9}" type="presParOf" srcId="{AAC55698-321A-4F2D-B9F9-A3BCCEBC17F3}" destId="{37DEC49B-BC5B-4C00-8DB4-EEB44D5CFB71}" srcOrd="5" destOrd="0" presId="urn:microsoft.com/office/officeart/2005/8/layout/orgChart1"/>
    <dgm:cxn modelId="{A8266D03-6BCC-4FED-B0DE-BD895546006E}" type="presParOf" srcId="{37DEC49B-BC5B-4C00-8DB4-EEB44D5CFB71}" destId="{456A3551-31A1-4A0A-99DB-0CA187EA549E}" srcOrd="0" destOrd="0" presId="urn:microsoft.com/office/officeart/2005/8/layout/orgChart1"/>
    <dgm:cxn modelId="{0868BF30-561D-4D52-8AA8-8D161DCA56EC}" type="presParOf" srcId="{456A3551-31A1-4A0A-99DB-0CA187EA549E}" destId="{C96C9B69-7399-4711-AFC3-EC4EECE9E60B}" srcOrd="0" destOrd="0" presId="urn:microsoft.com/office/officeart/2005/8/layout/orgChart1"/>
    <dgm:cxn modelId="{F570B092-145E-41B9-90BC-F25AC559562A}" type="presParOf" srcId="{456A3551-31A1-4A0A-99DB-0CA187EA549E}" destId="{2EEFD52A-70FD-428B-9E42-3402EFA5EFB7}" srcOrd="1" destOrd="0" presId="urn:microsoft.com/office/officeart/2005/8/layout/orgChart1"/>
    <dgm:cxn modelId="{73215988-E840-4FE4-9486-8800BCDABC6B}" type="presParOf" srcId="{37DEC49B-BC5B-4C00-8DB4-EEB44D5CFB71}" destId="{442F460A-1DDB-4987-A951-7BEC1FCD1E83}" srcOrd="1" destOrd="0" presId="urn:microsoft.com/office/officeart/2005/8/layout/orgChart1"/>
    <dgm:cxn modelId="{DA162AE2-AB26-4604-96D1-36ED3CE3A9A1}" type="presParOf" srcId="{37DEC49B-BC5B-4C00-8DB4-EEB44D5CFB71}" destId="{EC949F92-8D45-4824-BCEE-0BBB89813B78}" srcOrd="2" destOrd="0" presId="urn:microsoft.com/office/officeart/2005/8/layout/orgChart1"/>
    <dgm:cxn modelId="{E7A83A57-2B2B-4174-8DCC-003D227FF9F3}" type="presParOf" srcId="{2E58B58E-02E4-440D-918B-A5FC6406C61F}" destId="{0DBDA1AC-472D-4777-B5C4-058909F5EA87}" srcOrd="2" destOrd="0" presId="urn:microsoft.com/office/officeart/2005/8/layout/orgChart1"/>
  </dgm:cxnLst>
  <dgm:bg/>
  <dgm:whole>
    <a:ln>
      <a:solidFill>
        <a:schemeClr val="bg1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A99CED5-08FA-4055-936D-59DC26350D20}">
      <dsp:nvSpPr>
        <dsp:cNvPr id="0" name=""/>
        <dsp:cNvSpPr/>
      </dsp:nvSpPr>
      <dsp:spPr>
        <a:xfrm>
          <a:off x="1701482" y="579749"/>
          <a:ext cx="1203811" cy="208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84"/>
              </a:lnTo>
              <a:lnTo>
                <a:pt x="1202912" y="104384"/>
              </a:lnTo>
              <a:lnTo>
                <a:pt x="1202912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ECD516-BBE0-4395-AF7B-18E9E96A4E95}">
      <dsp:nvSpPr>
        <dsp:cNvPr id="0" name=""/>
        <dsp:cNvSpPr/>
      </dsp:nvSpPr>
      <dsp:spPr>
        <a:xfrm>
          <a:off x="1655762" y="579749"/>
          <a:ext cx="91440" cy="208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DF6075-23E1-42FD-9074-BBDBC2569288}">
      <dsp:nvSpPr>
        <dsp:cNvPr id="0" name=""/>
        <dsp:cNvSpPr/>
      </dsp:nvSpPr>
      <dsp:spPr>
        <a:xfrm>
          <a:off x="497671" y="579749"/>
          <a:ext cx="1203811" cy="208925"/>
        </a:xfrm>
        <a:custGeom>
          <a:avLst/>
          <a:gdLst/>
          <a:ahLst/>
          <a:cxnLst/>
          <a:rect l="0" t="0" r="0" b="0"/>
          <a:pathLst>
            <a:path>
              <a:moveTo>
                <a:pt x="1202912" y="0"/>
              </a:moveTo>
              <a:lnTo>
                <a:pt x="1202912" y="104384"/>
              </a:lnTo>
              <a:lnTo>
                <a:pt x="0" y="104384"/>
              </a:lnTo>
              <a:lnTo>
                <a:pt x="0" y="208769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49ABA8-006B-4334-A52D-CC1F16A4FB5F}">
      <dsp:nvSpPr>
        <dsp:cNvPr id="0" name=""/>
        <dsp:cNvSpPr/>
      </dsp:nvSpPr>
      <dsp:spPr>
        <a:xfrm>
          <a:off x="1204039" y="82306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Компьютерная графика</a:t>
          </a:r>
        </a:p>
      </dsp:txBody>
      <dsp:txXfrm>
        <a:off x="1204039" y="82306"/>
        <a:ext cx="994885" cy="497442"/>
      </dsp:txXfrm>
    </dsp:sp>
    <dsp:sp modelId="{0384BF5E-87A8-4A94-828C-FE6783A6D29E}">
      <dsp:nvSpPr>
        <dsp:cNvPr id="0" name=""/>
        <dsp:cNvSpPr/>
      </dsp:nvSpPr>
      <dsp:spPr>
        <a:xfrm>
          <a:off x="228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Растровая графика</a:t>
          </a:r>
        </a:p>
      </dsp:txBody>
      <dsp:txXfrm>
        <a:off x="228" y="788675"/>
        <a:ext cx="994885" cy="497442"/>
      </dsp:txXfrm>
    </dsp:sp>
    <dsp:sp modelId="{1E122ABC-0EE0-44FB-81F9-9B6334AB2BDB}">
      <dsp:nvSpPr>
        <dsp:cNvPr id="0" name=""/>
        <dsp:cNvSpPr/>
      </dsp:nvSpPr>
      <dsp:spPr>
        <a:xfrm>
          <a:off x="1204039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Векторная графика</a:t>
          </a:r>
        </a:p>
      </dsp:txBody>
      <dsp:txXfrm>
        <a:off x="1204039" y="788675"/>
        <a:ext cx="994885" cy="497442"/>
      </dsp:txXfrm>
    </dsp:sp>
    <dsp:sp modelId="{C96C9B69-7399-4711-AFC3-EC4EECE9E60B}">
      <dsp:nvSpPr>
        <dsp:cNvPr id="0" name=""/>
        <dsp:cNvSpPr/>
      </dsp:nvSpPr>
      <dsp:spPr>
        <a:xfrm>
          <a:off x="2407851" y="788675"/>
          <a:ext cx="994885" cy="4974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Трёхмерная графика</a:t>
          </a:r>
        </a:p>
      </dsp:txBody>
      <dsp:txXfrm>
        <a:off x="2407851" y="788675"/>
        <a:ext cx="994885" cy="4974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6BEA0-FF67-4B65-8049-71F073D1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</Pages>
  <Words>23675</Words>
  <Characters>134950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31</cp:revision>
  <dcterms:created xsi:type="dcterms:W3CDTF">2019-10-22T09:24:00Z</dcterms:created>
  <dcterms:modified xsi:type="dcterms:W3CDTF">2021-02-05T07:10:00Z</dcterms:modified>
</cp:coreProperties>
</file>